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812" w:rsidP="00D62812" w:rsidRDefault="00D62812" w14:paraId="7E0D2487" w14:textId="46D22CC6">
      <w:pPr>
        <w:rPr>
          <w:rFonts w:cs="Arial"/>
          <w:sz w:val="40"/>
          <w:szCs w:val="40"/>
          <w:lang w:eastAsia="da-DK"/>
        </w:rPr>
      </w:pPr>
      <w:r>
        <w:rPr>
          <w:rFonts w:cs="Arial"/>
          <w:sz w:val="40"/>
          <w:szCs w:val="40"/>
        </w:rPr>
        <w:t xml:space="preserve">Boligforeningen AAB afdeling </w:t>
      </w:r>
      <w:r>
        <w:rPr>
          <w:rFonts w:cs="Arial"/>
          <w:sz w:val="40"/>
          <w:szCs w:val="40"/>
        </w:rPr>
        <w:t>xx</w:t>
      </w:r>
    </w:p>
    <w:p w:rsidR="00D62812" w:rsidP="00D62812" w:rsidRDefault="00D62812" w14:paraId="593F42E2" w14:textId="77777777">
      <w:pPr>
        <w:rPr>
          <w:rFonts w:cs="Arial"/>
          <w:b/>
          <w:bCs/>
          <w:szCs w:val="22"/>
        </w:rPr>
      </w:pPr>
    </w:p>
    <w:p w:rsidR="00D62812" w:rsidP="00D62812" w:rsidRDefault="00D62812" w14:paraId="6AF5AB0B" w14:textId="09E3E435">
      <w:pPr>
        <w:rPr>
          <w:rFonts w:cs="Arial"/>
          <w:b/>
          <w:bCs/>
          <w:szCs w:val="22"/>
        </w:rPr>
      </w:pPr>
      <w:bookmarkStart w:name="_Hlk45792642" w:id="0"/>
      <w:r>
        <w:rPr>
          <w:rFonts w:cs="Arial"/>
          <w:b/>
          <w:bCs/>
          <w:szCs w:val="22"/>
        </w:rPr>
        <w:t xml:space="preserve">Fuldmagt til at stemme på ekstraordinært afdelingsmøde den </w:t>
      </w:r>
      <w:r>
        <w:rPr>
          <w:rFonts w:cs="Arial"/>
          <w:b/>
          <w:bCs/>
          <w:szCs w:val="22"/>
        </w:rPr>
        <w:t>xx</w:t>
      </w:r>
      <w:r>
        <w:rPr>
          <w:rFonts w:cs="Arial"/>
          <w:b/>
          <w:bCs/>
          <w:szCs w:val="22"/>
        </w:rPr>
        <w:t xml:space="preserve">. </w:t>
      </w:r>
      <w:r>
        <w:rPr>
          <w:rFonts w:cs="Arial"/>
          <w:b/>
          <w:bCs/>
          <w:szCs w:val="22"/>
        </w:rPr>
        <w:t>xx</w:t>
      </w:r>
    </w:p>
    <w:p w:rsidR="00D62812" w:rsidP="00D62812" w:rsidRDefault="00D62812" w14:paraId="6DAFC81E" w14:textId="77777777">
      <w:pPr>
        <w:rPr>
          <w:rFonts w:cs="Arial"/>
          <w:b/>
          <w:bCs/>
          <w:szCs w:val="22"/>
        </w:rPr>
      </w:pPr>
    </w:p>
    <w:p w:rsidR="00D62812" w:rsidP="00D62812" w:rsidRDefault="00D62812" w14:paraId="0B9D224F" w14:textId="77777777">
      <w:pPr>
        <w:rPr>
          <w:rFonts w:cs="Arial"/>
          <w:szCs w:val="22"/>
        </w:rPr>
      </w:pPr>
      <w:r>
        <w:rPr>
          <w:rFonts w:cs="Arial"/>
          <w:szCs w:val="22"/>
        </w:rPr>
        <w:t xml:space="preserve">Fuldmagten er generel, og eventuelle begrænsninger eller bestemt stemmeafgivelse til forslag eller valg aftales alene mellem den stemmeberettigede lejer der giver fuldmagten, og den stemmeberettigede lejer der får fuldmagten. </w:t>
      </w:r>
    </w:p>
    <w:p w:rsidR="00D62812" w:rsidP="00D62812" w:rsidRDefault="00D62812" w14:paraId="2639EA79" w14:textId="77777777">
      <w:pPr>
        <w:rPr>
          <w:rFonts w:cs="Arial"/>
          <w:szCs w:val="22"/>
        </w:rPr>
      </w:pPr>
    </w:p>
    <w:p w:rsidR="00D62812" w:rsidP="00D62812" w:rsidRDefault="00D62812" w14:paraId="16E4D929" w14:textId="77777777">
      <w:pPr>
        <w:rPr>
          <w:rFonts w:cs="Arial"/>
          <w:szCs w:val="22"/>
        </w:rPr>
      </w:pPr>
      <w:r>
        <w:rPr>
          <w:rFonts w:cs="Arial"/>
          <w:szCs w:val="22"/>
        </w:rPr>
        <w:t>Fuldmagten s</w:t>
      </w:r>
      <w:bookmarkStart w:name="_GoBack" w:id="1"/>
      <w:bookmarkEnd w:id="1"/>
      <w:r>
        <w:rPr>
          <w:rFonts w:cs="Arial"/>
          <w:szCs w:val="22"/>
        </w:rPr>
        <w:t xml:space="preserve">kal fremvises ved indskrivningen på afdelingsmødet, hvor fuldmagtshaveren modtager de ekstra stemmesedler. </w:t>
      </w:r>
    </w:p>
    <w:bookmarkEnd w:id="0"/>
    <w:p w:rsidR="00D62812" w:rsidP="00D62812" w:rsidRDefault="00D62812" w14:paraId="646BAC05" w14:textId="77777777">
      <w:pPr>
        <w:rPr>
          <w:rFonts w:cs="Arial"/>
          <w:color w:val="FF0000"/>
          <w:sz w:val="40"/>
          <w:szCs w:val="40"/>
        </w:rPr>
      </w:pPr>
    </w:p>
    <w:p w:rsidR="00D62812" w:rsidP="00D62812" w:rsidRDefault="00D62812" w14:paraId="11B32984" w14:textId="77777777">
      <w:pPr>
        <w:rPr>
          <w:rFonts w:cs="Arial"/>
          <w:szCs w:val="22"/>
        </w:rPr>
      </w:pPr>
      <w:r>
        <w:rPr>
          <w:rFonts w:cs="Arial"/>
          <w:szCs w:val="22"/>
        </w:rPr>
        <w:t>Undertegnede</w:t>
      </w:r>
    </w:p>
    <w:p w:rsidR="00D62812" w:rsidP="00D62812" w:rsidRDefault="00D62812" w14:paraId="214C5D6F" w14:textId="77777777">
      <w:pPr>
        <w:rPr>
          <w:rFonts w:cs="Arial"/>
          <w:szCs w:val="22"/>
        </w:rPr>
      </w:pPr>
    </w:p>
    <w:p w:rsidR="00D62812" w:rsidP="00D62812" w:rsidRDefault="00D62812" w14:paraId="09A932CF" w14:textId="77777777">
      <w:pPr>
        <w:rPr>
          <w:rFonts w:cs="Arial"/>
          <w:szCs w:val="22"/>
        </w:rPr>
      </w:pPr>
      <w:r>
        <w:rPr>
          <w:rFonts w:cs="Arial"/>
          <w:szCs w:val="22"/>
        </w:rPr>
        <w:t>Navn:________________________________________</w:t>
      </w:r>
    </w:p>
    <w:p w:rsidR="00D62812" w:rsidP="00D62812" w:rsidRDefault="00D62812" w14:paraId="3B0EED9D" w14:textId="77777777">
      <w:pPr>
        <w:rPr>
          <w:rFonts w:cs="Arial"/>
          <w:szCs w:val="22"/>
        </w:rPr>
      </w:pPr>
    </w:p>
    <w:p w:rsidR="00D62812" w:rsidP="00D62812" w:rsidRDefault="00D62812" w14:paraId="46BE85A3" w14:textId="77777777">
      <w:pPr>
        <w:rPr>
          <w:rFonts w:cs="Arial"/>
          <w:szCs w:val="22"/>
        </w:rPr>
      </w:pPr>
      <w:r>
        <w:rPr>
          <w:rFonts w:cs="Arial"/>
          <w:szCs w:val="22"/>
        </w:rPr>
        <w:t>Adresse:______________________________________</w:t>
      </w:r>
    </w:p>
    <w:p w:rsidR="00D62812" w:rsidP="00D62812" w:rsidRDefault="00D62812" w14:paraId="1619A3BF" w14:textId="77777777">
      <w:pPr>
        <w:rPr>
          <w:rFonts w:cs="Arial"/>
          <w:szCs w:val="22"/>
        </w:rPr>
      </w:pPr>
    </w:p>
    <w:p w:rsidR="00D62812" w:rsidP="00D62812" w:rsidRDefault="00D62812" w14:paraId="70AB8E95" w14:textId="77777777">
      <w:pPr>
        <w:rPr>
          <w:rFonts w:cs="Arial"/>
          <w:szCs w:val="22"/>
        </w:rPr>
      </w:pPr>
      <w:r>
        <w:rPr>
          <w:rFonts w:cs="Arial"/>
          <w:szCs w:val="22"/>
        </w:rPr>
        <w:t>Telefonnummer:________________________________</w:t>
      </w:r>
    </w:p>
    <w:p w:rsidR="00D62812" w:rsidP="00D62812" w:rsidRDefault="00D62812" w14:paraId="0089CCD0" w14:textId="77777777">
      <w:pPr>
        <w:rPr>
          <w:rFonts w:cs="Arial"/>
          <w:szCs w:val="22"/>
        </w:rPr>
      </w:pPr>
    </w:p>
    <w:p w:rsidR="00D62812" w:rsidP="00D62812" w:rsidRDefault="00D62812" w14:paraId="41830395" w14:textId="77777777">
      <w:pPr>
        <w:rPr>
          <w:rFonts w:cs="Arial"/>
          <w:szCs w:val="22"/>
        </w:rPr>
      </w:pPr>
    </w:p>
    <w:p w:rsidR="00D62812" w:rsidP="00D62812" w:rsidRDefault="00D62812" w14:paraId="5A2D3190" w14:textId="77777777">
      <w:pPr>
        <w:rPr>
          <w:rFonts w:cs="Arial"/>
          <w:szCs w:val="22"/>
        </w:rPr>
      </w:pPr>
      <w:r>
        <w:rPr>
          <w:rFonts w:cs="Arial"/>
          <w:szCs w:val="22"/>
        </w:rPr>
        <w:t>Giver herved</w:t>
      </w:r>
    </w:p>
    <w:p w:rsidR="00D62812" w:rsidP="00D62812" w:rsidRDefault="00D62812" w14:paraId="12D33CBA" w14:textId="77777777">
      <w:pPr>
        <w:rPr>
          <w:rFonts w:cs="Arial"/>
          <w:szCs w:val="22"/>
        </w:rPr>
      </w:pPr>
    </w:p>
    <w:p w:rsidR="00D62812" w:rsidP="00D62812" w:rsidRDefault="00D62812" w14:paraId="4CCD7620" w14:textId="77777777">
      <w:pPr>
        <w:rPr>
          <w:rFonts w:cs="Arial"/>
          <w:szCs w:val="22"/>
        </w:rPr>
      </w:pPr>
      <w:r>
        <w:rPr>
          <w:rFonts w:cs="Arial"/>
          <w:szCs w:val="22"/>
        </w:rPr>
        <w:t>Navn:________________________________________</w:t>
      </w:r>
    </w:p>
    <w:p w:rsidR="00D62812" w:rsidP="00D62812" w:rsidRDefault="00D62812" w14:paraId="01397934" w14:textId="77777777">
      <w:pPr>
        <w:rPr>
          <w:rFonts w:cs="Arial"/>
          <w:szCs w:val="22"/>
        </w:rPr>
      </w:pPr>
    </w:p>
    <w:p w:rsidR="00D62812" w:rsidP="00D62812" w:rsidRDefault="00D62812" w14:paraId="14EB6F9F" w14:textId="77777777">
      <w:pPr>
        <w:rPr>
          <w:rFonts w:cs="Arial"/>
          <w:szCs w:val="22"/>
        </w:rPr>
      </w:pPr>
      <w:r>
        <w:rPr>
          <w:rFonts w:cs="Arial"/>
          <w:szCs w:val="22"/>
        </w:rPr>
        <w:t>Adresse:______________________________________</w:t>
      </w:r>
    </w:p>
    <w:p w:rsidR="00D62812" w:rsidP="00D62812" w:rsidRDefault="00D62812" w14:paraId="2725F54A" w14:textId="77777777">
      <w:pPr>
        <w:rPr>
          <w:rFonts w:cs="Arial"/>
          <w:szCs w:val="22"/>
        </w:rPr>
      </w:pPr>
    </w:p>
    <w:p w:rsidR="00D62812" w:rsidP="00D62812" w:rsidRDefault="00D62812" w14:paraId="763FE4A5" w14:textId="77777777">
      <w:pPr>
        <w:rPr>
          <w:rFonts w:cs="Arial"/>
          <w:szCs w:val="22"/>
        </w:rPr>
      </w:pPr>
    </w:p>
    <w:p w:rsidR="00D62812" w:rsidP="00D62812" w:rsidRDefault="00D62812" w14:paraId="0C337E73" w14:textId="77777777">
      <w:pPr>
        <w:rPr>
          <w:rFonts w:cs="Arial"/>
          <w:szCs w:val="22"/>
        </w:rPr>
      </w:pPr>
      <w:r>
        <w:rPr>
          <w:rFonts w:cs="Arial"/>
          <w:szCs w:val="22"/>
        </w:rPr>
        <w:t>fuldmagt til at stemme på mine vegne til det ekstraordinære afdelingsmøde.</w:t>
      </w:r>
    </w:p>
    <w:p w:rsidR="00D62812" w:rsidP="00D62812" w:rsidRDefault="00D62812" w14:paraId="2E86BE3F" w14:textId="77777777">
      <w:pPr>
        <w:rPr>
          <w:rFonts w:cs="Arial"/>
          <w:szCs w:val="22"/>
        </w:rPr>
      </w:pPr>
    </w:p>
    <w:p w:rsidR="00D62812" w:rsidP="00D62812" w:rsidRDefault="00D62812" w14:paraId="023D40C5" w14:textId="77777777">
      <w:pPr>
        <w:rPr>
          <w:rFonts w:cs="Arial"/>
          <w:szCs w:val="22"/>
        </w:rPr>
      </w:pPr>
    </w:p>
    <w:p w:rsidR="00D62812" w:rsidP="00D62812" w:rsidRDefault="00D62812" w14:paraId="02EA7CCB" w14:textId="77777777">
      <w:pPr>
        <w:rPr>
          <w:rFonts w:cs="Arial"/>
          <w:szCs w:val="22"/>
        </w:rPr>
      </w:pPr>
    </w:p>
    <w:p w:rsidR="00D62812" w:rsidP="00D62812" w:rsidRDefault="00D62812" w14:paraId="78C22633" w14:textId="77777777">
      <w:pPr>
        <w:rPr>
          <w:rFonts w:cs="Arial"/>
          <w:szCs w:val="22"/>
        </w:rPr>
      </w:pPr>
      <w:r>
        <w:rPr>
          <w:rFonts w:cs="Arial"/>
          <w:szCs w:val="22"/>
        </w:rPr>
        <w:t>Fuldmagtsgivers underskrift:_______________________________</w:t>
      </w:r>
      <w:r>
        <w:rPr>
          <w:rFonts w:cs="Arial"/>
          <w:szCs w:val="22"/>
          <w:u w:val="single"/>
        </w:rPr>
        <w:t xml:space="preserve"> </w:t>
      </w:r>
    </w:p>
    <w:p w:rsidR="00D62812" w:rsidP="00D62812" w:rsidRDefault="00D62812" w14:paraId="4B407B0B" w14:textId="77777777">
      <w:pPr>
        <w:rPr>
          <w:rFonts w:cs="Arial"/>
          <w:szCs w:val="22"/>
        </w:rPr>
      </w:pPr>
    </w:p>
    <w:p w:rsidR="00D62812" w:rsidP="00D62812" w:rsidRDefault="00D62812" w14:paraId="03BD2566" w14:textId="77777777">
      <w:pPr>
        <w:rPr>
          <w:rFonts w:cs="Arial"/>
          <w:szCs w:val="22"/>
        </w:rPr>
      </w:pPr>
    </w:p>
    <w:p w:rsidR="00D62812" w:rsidP="00D62812" w:rsidRDefault="00D62812" w14:paraId="0A5069B6" w14:textId="77777777">
      <w:pPr>
        <w:rPr>
          <w:rFonts w:cs="Arial"/>
          <w:szCs w:val="22"/>
        </w:rPr>
      </w:pPr>
      <w:r>
        <w:rPr>
          <w:rFonts w:cs="Arial"/>
          <w:szCs w:val="22"/>
        </w:rPr>
        <w:t>Bemærk venligst, at:</w:t>
      </w:r>
    </w:p>
    <w:p w:rsidR="00D62812" w:rsidP="00D62812" w:rsidRDefault="00D62812" w14:paraId="49F432AC" w14:textId="77777777">
      <w:pPr>
        <w:pStyle w:val="Listeafsnit"/>
        <w:numPr>
          <w:ilvl w:val="0"/>
          <w:numId w:val="26"/>
        </w:numPr>
        <w:rPr>
          <w:rFonts w:cs="Arial"/>
          <w:szCs w:val="22"/>
        </w:rPr>
      </w:pPr>
      <w:r>
        <w:rPr>
          <w:rFonts w:cs="Arial"/>
          <w:szCs w:val="22"/>
        </w:rPr>
        <w:t>alle felter i fuldmagten skal være udfyldt for at være gyldig</w:t>
      </w:r>
    </w:p>
    <w:p w:rsidR="00D62812" w:rsidP="00D62812" w:rsidRDefault="00D62812" w14:paraId="3848DC3B" w14:textId="77777777">
      <w:pPr>
        <w:pStyle w:val="Listeafsnit"/>
        <w:numPr>
          <w:ilvl w:val="0"/>
          <w:numId w:val="26"/>
        </w:numPr>
        <w:rPr>
          <w:rFonts w:cs="Arial"/>
          <w:szCs w:val="22"/>
        </w:rPr>
      </w:pPr>
      <w:r>
        <w:rPr>
          <w:rFonts w:cs="Arial"/>
          <w:szCs w:val="22"/>
        </w:rPr>
        <w:t>fuldmagtens gyldighed kan blive vurderet ved indtjekning til afdelingsmødet</w:t>
      </w:r>
    </w:p>
    <w:p w:rsidR="00D62812" w:rsidP="00D62812" w:rsidRDefault="00D62812" w14:paraId="5E35A4EA" w14:textId="77777777">
      <w:pPr>
        <w:pStyle w:val="Listeafsnit"/>
        <w:numPr>
          <w:ilvl w:val="0"/>
          <w:numId w:val="26"/>
        </w:numPr>
        <w:rPr>
          <w:rFonts w:cs="Arial"/>
          <w:szCs w:val="22"/>
        </w:rPr>
      </w:pPr>
      <w:r>
        <w:rPr>
          <w:rFonts w:cs="Arial"/>
          <w:szCs w:val="22"/>
        </w:rPr>
        <w:t>det er kun personer, der i forvejen er stemmeberettigede ved afdelingsmødet, der kan benytte fuldmagten</w:t>
      </w:r>
    </w:p>
    <w:p w:rsidR="00D62812" w:rsidP="00D62812" w:rsidRDefault="00D62812" w14:paraId="4B048AE9" w14:textId="77777777">
      <w:pPr>
        <w:pStyle w:val="Listeafsnit"/>
        <w:numPr>
          <w:ilvl w:val="0"/>
          <w:numId w:val="26"/>
        </w:numPr>
        <w:rPr>
          <w:rFonts w:cs="Arial"/>
          <w:szCs w:val="22"/>
        </w:rPr>
      </w:pPr>
      <w:r>
        <w:rPr>
          <w:rFonts w:cs="Arial"/>
          <w:szCs w:val="22"/>
        </w:rPr>
        <w:t>forfalskning af fuldmagter er strafbart, jf. straffelovens § 171.</w:t>
      </w:r>
    </w:p>
    <w:p w:rsidRPr="00E0144A" w:rsidR="00331AF4" w:rsidP="00E0144A" w:rsidRDefault="00331AF4" w14:paraId="04DC9AD3" w14:textId="77777777">
      <w:pPr>
        <w:rPr>
          <w:rFonts w:cs="Arial"/>
          <w:szCs w:val="22"/>
        </w:rPr>
      </w:pPr>
    </w:p>
    <w:sectPr w:rsidRPr="00E0144A" w:rsidR="00331AF4" w:rsidSect="00327C1B"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268" w:right="1418" w:bottom="1985" w:left="1418" w:header="567" w:footer="329" w:gutter="0"/>
      <w:paperSrc w:first="3" w:other="3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A49D1" w14:textId="77777777" w:rsidR="007D005D" w:rsidRDefault="007D005D">
      <w:r>
        <w:separator/>
      </w:r>
    </w:p>
  </w:endnote>
  <w:endnote w:type="continuationSeparator" w:id="0">
    <w:p w14:paraId="0C7AA19A" w14:textId="77777777" w:rsidR="007D005D" w:rsidRDefault="007D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0D21C0-8EE9-4BE7-820C-17249A9ECA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AB70311-B347-4FFB-8C75-1F0F94454163}"/>
    <w:embedBold r:id="rId3" w:fontKey="{B175F53D-AB7D-4942-83DA-76CF492CD4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CD773AF-EA82-41AC-9CD5-9CFF84507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B0E200-A3B7-4B38-B2E8-88A9C52FE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DC5" w:rsidP="00606C68" w:rsidRDefault="00606C68" w14:paraId="3C38C47B" w14:textId="77777777">
    <w:pPr>
      <w:pStyle w:val="Sidefod"/>
      <w:tabs>
        <w:tab w:val="clear" w:pos="7229"/>
        <w:tab w:val="right" w:pos="9072"/>
      </w:tabs>
      <w:ind w:right="-2269"/>
      <w:jc w:val="center"/>
      <w:rPr>
        <w:rFonts w:ascii="Arial" w:hAnsi="Arial" w:cs="Arial"/>
        <w:bCs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1C036B" w:rsid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Pr="001C036B" w:rsid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 w:rsidR="00E0144A">
      <w:rPr>
        <w:rFonts w:ascii="Arial" w:hAnsi="Arial" w:cs="Arial"/>
        <w:bCs/>
        <w:noProof/>
        <w:color w:val="000000" w:themeColor="text1"/>
        <w:sz w:val="16"/>
        <w:szCs w:val="16"/>
      </w:rPr>
      <w:t>1</w:t>
    </w:r>
    <w:r w:rsidRPr="001C036B" w:rsid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:rsidRPr="001C036B" w:rsidR="001C036B" w:rsidP="001C036B" w:rsidRDefault="001C036B" w14:paraId="68D689C8" w14:textId="77777777">
    <w:pPr>
      <w:pStyle w:val="Sidefod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W w:w="5783" w:type="dxa"/>
      <w:jc w:val="right"/>
      <w:tblLook w:val="04A0" w:firstRow="1" w:lastRow="0" w:firstColumn="1" w:lastColumn="0" w:noHBand="0" w:noVBand="1"/>
    </w:tblPr>
    <w:tblGrid>
      <w:gridCol w:w="2190"/>
      <w:gridCol w:w="1544"/>
      <w:gridCol w:w="2049"/>
    </w:tblGrid>
    <w:tr w:rsidRPr="00D65EF1" w:rsidR="00D65EF1" w:rsidTr="00D476E2" w14:paraId="42CF2DA8" w14:textId="77777777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:rsidRPr="00D65EF1" w:rsidR="00974459" w:rsidRDefault="00E0144A" w14:paraId="7C7ECA68" w14:textId="7777777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Svend Aukens Plads 9</w:t>
          </w:r>
        </w:p>
      </w:tc>
      <w:tc>
        <w:tcPr>
          <w:tcW w:w="1531" w:type="dxa"/>
          <w:tcBorders>
            <w:top w:val="nil"/>
            <w:bottom w:val="nil"/>
          </w:tcBorders>
        </w:tcPr>
        <w:p w:rsidRPr="00D65EF1" w:rsidR="00974459" w:rsidP="00BD6118" w:rsidRDefault="00A96648" w14:paraId="2727E780" w14:textId="7777777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Tlf.: </w:t>
          </w:r>
          <w:r w:rsidR="00E0144A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33760100</w:t>
          </w: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:rsidRPr="00D65EF1" w:rsidR="00974459" w:rsidRDefault="00B05B53" w14:paraId="40E8ECBF" w14:textId="7777777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www.aab.dk</w:t>
          </w:r>
        </w:p>
      </w:tc>
    </w:tr>
    <w:tr w:rsidRPr="00A048B0" w:rsidR="00D65EF1" w:rsidTr="00D476E2" w14:paraId="20B420C8" w14:textId="77777777">
      <w:trPr>
        <w:trHeight w:val="184"/>
        <w:jc w:val="right"/>
      </w:trPr>
      <w:tc>
        <w:tcPr>
          <w:tcW w:w="2173" w:type="dxa"/>
          <w:tcBorders>
            <w:top w:val="nil"/>
            <w:left w:val="nil"/>
            <w:bottom w:val="nil"/>
          </w:tcBorders>
        </w:tcPr>
        <w:p w:rsidRPr="00D65EF1" w:rsidR="00974459" w:rsidRDefault="00E0144A" w14:paraId="211770CE" w14:textId="6622B1D3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2300 København S. </w:t>
          </w:r>
        </w:p>
      </w:tc>
      <w:tc>
        <w:tcPr>
          <w:tcW w:w="1531" w:type="dxa"/>
          <w:tcBorders>
            <w:top w:val="nil"/>
            <w:bottom w:val="nil"/>
          </w:tcBorders>
        </w:tcPr>
        <w:p w:rsidRPr="00D65EF1" w:rsidR="00974459" w:rsidP="00606C68" w:rsidRDefault="00974459" w14:paraId="1B4F6275" w14:textId="7777777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</w:p>
      </w:tc>
      <w:tc>
        <w:tcPr>
          <w:tcW w:w="2032" w:type="dxa"/>
          <w:tcBorders>
            <w:top w:val="nil"/>
            <w:bottom w:val="nil"/>
            <w:right w:val="nil"/>
          </w:tcBorders>
        </w:tcPr>
        <w:p w:rsidRPr="00D65EF1" w:rsidR="00974459" w:rsidRDefault="00B05B53" w14:paraId="4F80F141" w14:textId="77777777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  <w:t>aab@aab.dk</w:t>
          </w:r>
        </w:p>
      </w:tc>
    </w:tr>
  </w:tbl>
  <w:p w:rsidRPr="00B05B53" w:rsidR="00974459" w:rsidRDefault="00974459" w14:paraId="395A6E26" w14:textId="77777777">
    <w:pPr>
      <w:pStyle w:val="Sidefod"/>
      <w:rPr>
        <w:rFonts w:ascii="Arial" w:hAnsi="Arial" w:cs="Arial"/>
        <w:sz w:val="18"/>
        <w:szCs w:val="18"/>
        <w:lang w:val="en-US"/>
      </w:rPr>
    </w:pPr>
  </w:p>
  <w:p w:rsidRPr="00B05B53" w:rsidR="009137C1" w:rsidRDefault="009137C1" w14:paraId="5D408B4F" w14:textId="77777777">
    <w:pPr>
      <w:pStyle w:val="Sidefod"/>
      <w:rPr>
        <w:rFonts w:ascii="Arial" w:hAnsi="Arial" w:cs="Arial"/>
        <w:sz w:val="18"/>
        <w:szCs w:val="18"/>
        <w:lang w:val="en-US"/>
      </w:rPr>
    </w:pPr>
  </w:p>
  <w:p w:rsidRPr="00B05B53" w:rsidR="009137C1" w:rsidRDefault="009137C1" w14:paraId="102D37EF" w14:textId="77777777">
    <w:pPr>
      <w:pStyle w:val="Sidefod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C549D" w14:textId="77777777" w:rsidR="007D005D" w:rsidRDefault="007D005D">
      <w:r>
        <w:separator/>
      </w:r>
    </w:p>
  </w:footnote>
  <w:footnote w:type="continuationSeparator" w:id="0">
    <w:p w14:paraId="730467BA" w14:textId="77777777" w:rsidR="007D005D" w:rsidRDefault="007D005D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53D" w:rsidRDefault="00355933" w14:paraId="44D476BB" w14:textId="77777777">
    <w:pPr>
      <w:pStyle w:val="Sidehoved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59264" behindDoc="0" locked="0" layoutInCell="1" allowOverlap="1" wp14:editId="0FF6DDB1" wp14:anchorId="0C541002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2" name="Billede 2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1366C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AA55E1E"/>
    <w:multiLevelType w:val="hybridMultilevel"/>
    <w:tmpl w:val="C16CC6B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3AAE6332"/>
    <w:multiLevelType w:val="hybridMultilevel"/>
    <w:tmpl w:val="72BE7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9052350"/>
    <w:multiLevelType w:val="hybridMultilevel"/>
    <w:tmpl w:val="B85658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01111A5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5" w15:restartNumberingAfterBreak="0">
    <w:nsid w:val="7FEE1098"/>
    <w:multiLevelType w:val="hybridMultilevel"/>
    <w:tmpl w:val="A0148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2"/>
  </w:num>
  <w:num w:numId="15">
    <w:abstractNumId w:val="24"/>
  </w:num>
  <w:num w:numId="16">
    <w:abstractNumId w:val="20"/>
  </w:num>
  <w:num w:numId="17">
    <w:abstractNumId w:val="14"/>
  </w:num>
  <w:num w:numId="18">
    <w:abstractNumId w:val="19"/>
  </w:num>
  <w:num w:numId="19">
    <w:abstractNumId w:val="15"/>
  </w:num>
  <w:num w:numId="20">
    <w:abstractNumId w:val="13"/>
  </w:num>
  <w:num w:numId="21">
    <w:abstractNumId w:val="23"/>
  </w:num>
  <w:num w:numId="22">
    <w:abstractNumId w:val="10"/>
  </w:num>
  <w:num w:numId="23">
    <w:abstractNumId w:val="21"/>
  </w:num>
  <w:num w:numId="24">
    <w:abstractNumId w:val="25"/>
  </w:num>
  <w:num w:numId="25">
    <w:abstractNumId w:val="12"/>
  </w:num>
  <w:num w:numId="2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44A"/>
    <w:rsid w:val="00003B6C"/>
    <w:rsid w:val="00012245"/>
    <w:rsid w:val="00012A18"/>
    <w:rsid w:val="00013454"/>
    <w:rsid w:val="000221B7"/>
    <w:rsid w:val="00027431"/>
    <w:rsid w:val="00032B4F"/>
    <w:rsid w:val="00051A09"/>
    <w:rsid w:val="00054B15"/>
    <w:rsid w:val="0005520F"/>
    <w:rsid w:val="000553F3"/>
    <w:rsid w:val="00074703"/>
    <w:rsid w:val="00081C52"/>
    <w:rsid w:val="000842EE"/>
    <w:rsid w:val="00094D54"/>
    <w:rsid w:val="00094DEB"/>
    <w:rsid w:val="00096068"/>
    <w:rsid w:val="000A48FF"/>
    <w:rsid w:val="000B2A66"/>
    <w:rsid w:val="000B5A87"/>
    <w:rsid w:val="000D58D1"/>
    <w:rsid w:val="000D6181"/>
    <w:rsid w:val="000D62D1"/>
    <w:rsid w:val="000D7729"/>
    <w:rsid w:val="000E46C3"/>
    <w:rsid w:val="000F05E3"/>
    <w:rsid w:val="000F4B05"/>
    <w:rsid w:val="000F4E7D"/>
    <w:rsid w:val="001213E5"/>
    <w:rsid w:val="00125377"/>
    <w:rsid w:val="0012702C"/>
    <w:rsid w:val="0012788C"/>
    <w:rsid w:val="00134AD8"/>
    <w:rsid w:val="00135857"/>
    <w:rsid w:val="00144417"/>
    <w:rsid w:val="00153477"/>
    <w:rsid w:val="00156D0E"/>
    <w:rsid w:val="0016035E"/>
    <w:rsid w:val="00160373"/>
    <w:rsid w:val="00177346"/>
    <w:rsid w:val="00177DB6"/>
    <w:rsid w:val="00186ECA"/>
    <w:rsid w:val="00187993"/>
    <w:rsid w:val="001905B8"/>
    <w:rsid w:val="00191872"/>
    <w:rsid w:val="00192254"/>
    <w:rsid w:val="00192812"/>
    <w:rsid w:val="00193F97"/>
    <w:rsid w:val="001A15BE"/>
    <w:rsid w:val="001A67BC"/>
    <w:rsid w:val="001B0252"/>
    <w:rsid w:val="001B128E"/>
    <w:rsid w:val="001B7CB4"/>
    <w:rsid w:val="001C036B"/>
    <w:rsid w:val="001C0F90"/>
    <w:rsid w:val="001C2E9B"/>
    <w:rsid w:val="001C31C1"/>
    <w:rsid w:val="001D3F84"/>
    <w:rsid w:val="001E0C88"/>
    <w:rsid w:val="001F12C2"/>
    <w:rsid w:val="001F665E"/>
    <w:rsid w:val="00201945"/>
    <w:rsid w:val="0020319A"/>
    <w:rsid w:val="00210332"/>
    <w:rsid w:val="00213BCF"/>
    <w:rsid w:val="002171DE"/>
    <w:rsid w:val="00220C6C"/>
    <w:rsid w:val="00227E7F"/>
    <w:rsid w:val="002307BF"/>
    <w:rsid w:val="00235108"/>
    <w:rsid w:val="00237246"/>
    <w:rsid w:val="0024002D"/>
    <w:rsid w:val="00245F2A"/>
    <w:rsid w:val="002464E0"/>
    <w:rsid w:val="00247A66"/>
    <w:rsid w:val="0025262C"/>
    <w:rsid w:val="0025400B"/>
    <w:rsid w:val="00257E16"/>
    <w:rsid w:val="00261B99"/>
    <w:rsid w:val="00270340"/>
    <w:rsid w:val="00270EFE"/>
    <w:rsid w:val="00284BB8"/>
    <w:rsid w:val="00290A30"/>
    <w:rsid w:val="00293A86"/>
    <w:rsid w:val="002A6E14"/>
    <w:rsid w:val="002B043A"/>
    <w:rsid w:val="002B5154"/>
    <w:rsid w:val="002B6407"/>
    <w:rsid w:val="002B7979"/>
    <w:rsid w:val="002C100C"/>
    <w:rsid w:val="002C284C"/>
    <w:rsid w:val="002D0AB7"/>
    <w:rsid w:val="002D2D74"/>
    <w:rsid w:val="002E326D"/>
    <w:rsid w:val="002F3BF9"/>
    <w:rsid w:val="002F570F"/>
    <w:rsid w:val="003001FB"/>
    <w:rsid w:val="00303EB3"/>
    <w:rsid w:val="003122C4"/>
    <w:rsid w:val="00316141"/>
    <w:rsid w:val="003242A8"/>
    <w:rsid w:val="00327C1B"/>
    <w:rsid w:val="00331A73"/>
    <w:rsid w:val="00331AF4"/>
    <w:rsid w:val="00334FAE"/>
    <w:rsid w:val="00336DC5"/>
    <w:rsid w:val="0034014F"/>
    <w:rsid w:val="0034099C"/>
    <w:rsid w:val="003449CF"/>
    <w:rsid w:val="00344FCC"/>
    <w:rsid w:val="00355698"/>
    <w:rsid w:val="00355933"/>
    <w:rsid w:val="003646CE"/>
    <w:rsid w:val="00364E6C"/>
    <w:rsid w:val="00370CD1"/>
    <w:rsid w:val="00372A7D"/>
    <w:rsid w:val="003738B6"/>
    <w:rsid w:val="00385E94"/>
    <w:rsid w:val="003871A9"/>
    <w:rsid w:val="003955CD"/>
    <w:rsid w:val="003A0992"/>
    <w:rsid w:val="003A1F71"/>
    <w:rsid w:val="003A34CB"/>
    <w:rsid w:val="003A5CC4"/>
    <w:rsid w:val="003A6EA6"/>
    <w:rsid w:val="003B6711"/>
    <w:rsid w:val="003B7555"/>
    <w:rsid w:val="003C70D5"/>
    <w:rsid w:val="003E3D7B"/>
    <w:rsid w:val="003E6170"/>
    <w:rsid w:val="003F33BA"/>
    <w:rsid w:val="003F7A34"/>
    <w:rsid w:val="00411A1B"/>
    <w:rsid w:val="00423170"/>
    <w:rsid w:val="00430806"/>
    <w:rsid w:val="00430CA7"/>
    <w:rsid w:val="004319DA"/>
    <w:rsid w:val="0043573B"/>
    <w:rsid w:val="00441897"/>
    <w:rsid w:val="00443099"/>
    <w:rsid w:val="00443D5B"/>
    <w:rsid w:val="0044404B"/>
    <w:rsid w:val="00446187"/>
    <w:rsid w:val="00450B9C"/>
    <w:rsid w:val="00454F2D"/>
    <w:rsid w:val="0045569B"/>
    <w:rsid w:val="0045684F"/>
    <w:rsid w:val="00467364"/>
    <w:rsid w:val="00475F24"/>
    <w:rsid w:val="004777F0"/>
    <w:rsid w:val="004803D4"/>
    <w:rsid w:val="00481982"/>
    <w:rsid w:val="00482583"/>
    <w:rsid w:val="0048777D"/>
    <w:rsid w:val="004A2009"/>
    <w:rsid w:val="004A34A0"/>
    <w:rsid w:val="004A66E6"/>
    <w:rsid w:val="004A78CE"/>
    <w:rsid w:val="004B63C7"/>
    <w:rsid w:val="004C1620"/>
    <w:rsid w:val="004C27E3"/>
    <w:rsid w:val="004C3AD6"/>
    <w:rsid w:val="004D00EC"/>
    <w:rsid w:val="004D0C10"/>
    <w:rsid w:val="004E39F4"/>
    <w:rsid w:val="004F0550"/>
    <w:rsid w:val="004F368D"/>
    <w:rsid w:val="00504494"/>
    <w:rsid w:val="00531E58"/>
    <w:rsid w:val="00533CEE"/>
    <w:rsid w:val="00533E50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A4CFC"/>
    <w:rsid w:val="005A704C"/>
    <w:rsid w:val="005A7C3C"/>
    <w:rsid w:val="005B1DAA"/>
    <w:rsid w:val="005C13F3"/>
    <w:rsid w:val="005C21CC"/>
    <w:rsid w:val="005C2668"/>
    <w:rsid w:val="005D25F5"/>
    <w:rsid w:val="005D51A7"/>
    <w:rsid w:val="005D5DAA"/>
    <w:rsid w:val="005D6C54"/>
    <w:rsid w:val="005E56AF"/>
    <w:rsid w:val="005E6CB9"/>
    <w:rsid w:val="00601BB3"/>
    <w:rsid w:val="0060260C"/>
    <w:rsid w:val="006033CC"/>
    <w:rsid w:val="00603708"/>
    <w:rsid w:val="0060539C"/>
    <w:rsid w:val="00606C68"/>
    <w:rsid w:val="00620C41"/>
    <w:rsid w:val="00620CA8"/>
    <w:rsid w:val="006210FC"/>
    <w:rsid w:val="0062329B"/>
    <w:rsid w:val="006279F9"/>
    <w:rsid w:val="0064118F"/>
    <w:rsid w:val="00641B24"/>
    <w:rsid w:val="00643892"/>
    <w:rsid w:val="00643A7A"/>
    <w:rsid w:val="00645187"/>
    <w:rsid w:val="0065705C"/>
    <w:rsid w:val="00663BC3"/>
    <w:rsid w:val="0066674A"/>
    <w:rsid w:val="006964C1"/>
    <w:rsid w:val="006A0CF7"/>
    <w:rsid w:val="006A7ADC"/>
    <w:rsid w:val="006B2040"/>
    <w:rsid w:val="006B6134"/>
    <w:rsid w:val="006B66B8"/>
    <w:rsid w:val="006C0114"/>
    <w:rsid w:val="006C1797"/>
    <w:rsid w:val="006C3A1B"/>
    <w:rsid w:val="006D2642"/>
    <w:rsid w:val="006D4B65"/>
    <w:rsid w:val="006D65DC"/>
    <w:rsid w:val="006D753D"/>
    <w:rsid w:val="006E3543"/>
    <w:rsid w:val="006F0A44"/>
    <w:rsid w:val="00705965"/>
    <w:rsid w:val="007078A7"/>
    <w:rsid w:val="0072005E"/>
    <w:rsid w:val="007250C1"/>
    <w:rsid w:val="00727B17"/>
    <w:rsid w:val="00730AFC"/>
    <w:rsid w:val="007341EB"/>
    <w:rsid w:val="00735344"/>
    <w:rsid w:val="00736658"/>
    <w:rsid w:val="0074726D"/>
    <w:rsid w:val="00750EE1"/>
    <w:rsid w:val="0075651E"/>
    <w:rsid w:val="00757BDC"/>
    <w:rsid w:val="0076144A"/>
    <w:rsid w:val="0076360B"/>
    <w:rsid w:val="00764050"/>
    <w:rsid w:val="007651BA"/>
    <w:rsid w:val="007726D4"/>
    <w:rsid w:val="007735C2"/>
    <w:rsid w:val="007823EB"/>
    <w:rsid w:val="007904C2"/>
    <w:rsid w:val="00795523"/>
    <w:rsid w:val="007955B4"/>
    <w:rsid w:val="007976FB"/>
    <w:rsid w:val="007A6435"/>
    <w:rsid w:val="007B1EF5"/>
    <w:rsid w:val="007B3386"/>
    <w:rsid w:val="007C1953"/>
    <w:rsid w:val="007C5681"/>
    <w:rsid w:val="007D005D"/>
    <w:rsid w:val="007D3D30"/>
    <w:rsid w:val="007D5E21"/>
    <w:rsid w:val="007E0FCA"/>
    <w:rsid w:val="007E102A"/>
    <w:rsid w:val="007F0B29"/>
    <w:rsid w:val="007F28D1"/>
    <w:rsid w:val="007F3637"/>
    <w:rsid w:val="00803FDC"/>
    <w:rsid w:val="00805C78"/>
    <w:rsid w:val="008064D1"/>
    <w:rsid w:val="00815DDF"/>
    <w:rsid w:val="008312DF"/>
    <w:rsid w:val="0083160C"/>
    <w:rsid w:val="00835D85"/>
    <w:rsid w:val="008421FE"/>
    <w:rsid w:val="00845E23"/>
    <w:rsid w:val="00851407"/>
    <w:rsid w:val="00855AD5"/>
    <w:rsid w:val="00857A83"/>
    <w:rsid w:val="00863559"/>
    <w:rsid w:val="00867864"/>
    <w:rsid w:val="00892E63"/>
    <w:rsid w:val="008979A9"/>
    <w:rsid w:val="008A2629"/>
    <w:rsid w:val="008B5AAB"/>
    <w:rsid w:val="008C1273"/>
    <w:rsid w:val="008C2711"/>
    <w:rsid w:val="008C3D75"/>
    <w:rsid w:val="008D2CF2"/>
    <w:rsid w:val="008E4128"/>
    <w:rsid w:val="008E6802"/>
    <w:rsid w:val="008F02A7"/>
    <w:rsid w:val="008F0558"/>
    <w:rsid w:val="008F2D8C"/>
    <w:rsid w:val="008F7FDE"/>
    <w:rsid w:val="009044C3"/>
    <w:rsid w:val="00905114"/>
    <w:rsid w:val="00907607"/>
    <w:rsid w:val="00911629"/>
    <w:rsid w:val="00912BA4"/>
    <w:rsid w:val="009137C1"/>
    <w:rsid w:val="009224E3"/>
    <w:rsid w:val="00926025"/>
    <w:rsid w:val="00926385"/>
    <w:rsid w:val="00930299"/>
    <w:rsid w:val="00930E78"/>
    <w:rsid w:val="009335D6"/>
    <w:rsid w:val="00940F97"/>
    <w:rsid w:val="00956C17"/>
    <w:rsid w:val="00962D93"/>
    <w:rsid w:val="00966484"/>
    <w:rsid w:val="00974459"/>
    <w:rsid w:val="00976EF4"/>
    <w:rsid w:val="0099030E"/>
    <w:rsid w:val="009931E4"/>
    <w:rsid w:val="00997B5B"/>
    <w:rsid w:val="009A266E"/>
    <w:rsid w:val="009B14B5"/>
    <w:rsid w:val="009B4C23"/>
    <w:rsid w:val="009B65BF"/>
    <w:rsid w:val="009C1F1A"/>
    <w:rsid w:val="009C3071"/>
    <w:rsid w:val="009C3A4A"/>
    <w:rsid w:val="009C5C27"/>
    <w:rsid w:val="009D3785"/>
    <w:rsid w:val="009D622E"/>
    <w:rsid w:val="009D6862"/>
    <w:rsid w:val="009F3FAD"/>
    <w:rsid w:val="009F79B6"/>
    <w:rsid w:val="00A02506"/>
    <w:rsid w:val="00A048B0"/>
    <w:rsid w:val="00A11327"/>
    <w:rsid w:val="00A2403B"/>
    <w:rsid w:val="00A24D90"/>
    <w:rsid w:val="00A256C1"/>
    <w:rsid w:val="00A36429"/>
    <w:rsid w:val="00A439B8"/>
    <w:rsid w:val="00A44989"/>
    <w:rsid w:val="00A509CB"/>
    <w:rsid w:val="00A53390"/>
    <w:rsid w:val="00A5793C"/>
    <w:rsid w:val="00A65F03"/>
    <w:rsid w:val="00A77066"/>
    <w:rsid w:val="00A81CB4"/>
    <w:rsid w:val="00A87596"/>
    <w:rsid w:val="00A96648"/>
    <w:rsid w:val="00A96946"/>
    <w:rsid w:val="00AA0CE6"/>
    <w:rsid w:val="00AA0EF9"/>
    <w:rsid w:val="00AB36AC"/>
    <w:rsid w:val="00AB4E1D"/>
    <w:rsid w:val="00AB6E12"/>
    <w:rsid w:val="00AC0FE1"/>
    <w:rsid w:val="00AC4E34"/>
    <w:rsid w:val="00AD403F"/>
    <w:rsid w:val="00AD4779"/>
    <w:rsid w:val="00AE4001"/>
    <w:rsid w:val="00AE774C"/>
    <w:rsid w:val="00B04DD2"/>
    <w:rsid w:val="00B05B53"/>
    <w:rsid w:val="00B0759B"/>
    <w:rsid w:val="00B10D00"/>
    <w:rsid w:val="00B10F14"/>
    <w:rsid w:val="00B15221"/>
    <w:rsid w:val="00B4371D"/>
    <w:rsid w:val="00B46A20"/>
    <w:rsid w:val="00B51957"/>
    <w:rsid w:val="00B525C1"/>
    <w:rsid w:val="00B5397D"/>
    <w:rsid w:val="00B7088E"/>
    <w:rsid w:val="00B72425"/>
    <w:rsid w:val="00B73123"/>
    <w:rsid w:val="00B74CA7"/>
    <w:rsid w:val="00B77167"/>
    <w:rsid w:val="00B8151B"/>
    <w:rsid w:val="00B904CE"/>
    <w:rsid w:val="00B9220F"/>
    <w:rsid w:val="00B95269"/>
    <w:rsid w:val="00BA53AB"/>
    <w:rsid w:val="00BA56DF"/>
    <w:rsid w:val="00BB049D"/>
    <w:rsid w:val="00BB1ECC"/>
    <w:rsid w:val="00BB5539"/>
    <w:rsid w:val="00BC0B40"/>
    <w:rsid w:val="00BC120C"/>
    <w:rsid w:val="00BC4482"/>
    <w:rsid w:val="00BD6118"/>
    <w:rsid w:val="00BE2A15"/>
    <w:rsid w:val="00BE475E"/>
    <w:rsid w:val="00BE7FBE"/>
    <w:rsid w:val="00BF3805"/>
    <w:rsid w:val="00BF61D5"/>
    <w:rsid w:val="00C01B0C"/>
    <w:rsid w:val="00C02C68"/>
    <w:rsid w:val="00C10F56"/>
    <w:rsid w:val="00C12DDA"/>
    <w:rsid w:val="00C23BEF"/>
    <w:rsid w:val="00C24AF7"/>
    <w:rsid w:val="00C31129"/>
    <w:rsid w:val="00C335FD"/>
    <w:rsid w:val="00C53E9D"/>
    <w:rsid w:val="00C61078"/>
    <w:rsid w:val="00C63B20"/>
    <w:rsid w:val="00C720E8"/>
    <w:rsid w:val="00C723B1"/>
    <w:rsid w:val="00C74A89"/>
    <w:rsid w:val="00C75EC1"/>
    <w:rsid w:val="00C77F09"/>
    <w:rsid w:val="00C82F0A"/>
    <w:rsid w:val="00C94374"/>
    <w:rsid w:val="00C96CED"/>
    <w:rsid w:val="00C96E92"/>
    <w:rsid w:val="00CA624A"/>
    <w:rsid w:val="00CB03A1"/>
    <w:rsid w:val="00CB07AD"/>
    <w:rsid w:val="00CB1525"/>
    <w:rsid w:val="00CB2ECE"/>
    <w:rsid w:val="00CB37DB"/>
    <w:rsid w:val="00CB381D"/>
    <w:rsid w:val="00CB41C5"/>
    <w:rsid w:val="00CB4E1B"/>
    <w:rsid w:val="00CB6A4F"/>
    <w:rsid w:val="00CC7B3A"/>
    <w:rsid w:val="00CD3CE7"/>
    <w:rsid w:val="00CE18FB"/>
    <w:rsid w:val="00CE5A12"/>
    <w:rsid w:val="00CF425D"/>
    <w:rsid w:val="00D14768"/>
    <w:rsid w:val="00D1656B"/>
    <w:rsid w:val="00D17641"/>
    <w:rsid w:val="00D421C3"/>
    <w:rsid w:val="00D42A34"/>
    <w:rsid w:val="00D4350D"/>
    <w:rsid w:val="00D476E2"/>
    <w:rsid w:val="00D51849"/>
    <w:rsid w:val="00D542A1"/>
    <w:rsid w:val="00D54EBE"/>
    <w:rsid w:val="00D6029F"/>
    <w:rsid w:val="00D62812"/>
    <w:rsid w:val="00D65EF1"/>
    <w:rsid w:val="00D80A20"/>
    <w:rsid w:val="00D9420C"/>
    <w:rsid w:val="00DA0E15"/>
    <w:rsid w:val="00DA455F"/>
    <w:rsid w:val="00DB449D"/>
    <w:rsid w:val="00DB6623"/>
    <w:rsid w:val="00DC3E3A"/>
    <w:rsid w:val="00DD2666"/>
    <w:rsid w:val="00DD7580"/>
    <w:rsid w:val="00DF08ED"/>
    <w:rsid w:val="00DF706C"/>
    <w:rsid w:val="00E0144A"/>
    <w:rsid w:val="00E0403F"/>
    <w:rsid w:val="00E20EED"/>
    <w:rsid w:val="00E21477"/>
    <w:rsid w:val="00E22B04"/>
    <w:rsid w:val="00E257BB"/>
    <w:rsid w:val="00E31CBA"/>
    <w:rsid w:val="00E44247"/>
    <w:rsid w:val="00E45DD8"/>
    <w:rsid w:val="00E50D00"/>
    <w:rsid w:val="00E571D6"/>
    <w:rsid w:val="00E63416"/>
    <w:rsid w:val="00E64FC5"/>
    <w:rsid w:val="00E70896"/>
    <w:rsid w:val="00E7234F"/>
    <w:rsid w:val="00E72854"/>
    <w:rsid w:val="00E873D4"/>
    <w:rsid w:val="00E966E9"/>
    <w:rsid w:val="00EA1104"/>
    <w:rsid w:val="00EA40B3"/>
    <w:rsid w:val="00EA6633"/>
    <w:rsid w:val="00EB2380"/>
    <w:rsid w:val="00EB31F8"/>
    <w:rsid w:val="00EC06F0"/>
    <w:rsid w:val="00EC4DA3"/>
    <w:rsid w:val="00ED29B8"/>
    <w:rsid w:val="00ED32EC"/>
    <w:rsid w:val="00ED6BE2"/>
    <w:rsid w:val="00EE7C7A"/>
    <w:rsid w:val="00EF346C"/>
    <w:rsid w:val="00EF428E"/>
    <w:rsid w:val="00F021C6"/>
    <w:rsid w:val="00F028C2"/>
    <w:rsid w:val="00F04C7A"/>
    <w:rsid w:val="00F10397"/>
    <w:rsid w:val="00F2133F"/>
    <w:rsid w:val="00F22B4D"/>
    <w:rsid w:val="00F30976"/>
    <w:rsid w:val="00F4463E"/>
    <w:rsid w:val="00F45004"/>
    <w:rsid w:val="00F4667D"/>
    <w:rsid w:val="00F50A51"/>
    <w:rsid w:val="00F51960"/>
    <w:rsid w:val="00F61712"/>
    <w:rsid w:val="00F7428E"/>
    <w:rsid w:val="00F83C65"/>
    <w:rsid w:val="00F84DCC"/>
    <w:rsid w:val="00F914A5"/>
    <w:rsid w:val="00FA1193"/>
    <w:rsid w:val="00FA19F8"/>
    <w:rsid w:val="00FA31F3"/>
    <w:rsid w:val="00FB3BCF"/>
    <w:rsid w:val="00FB3F65"/>
    <w:rsid w:val="00FB554B"/>
    <w:rsid w:val="00FD440F"/>
    <w:rsid w:val="00FE0DAB"/>
    <w:rsid w:val="00FE22D4"/>
    <w:rsid w:val="00FE323D"/>
    <w:rsid w:val="00FE52C2"/>
    <w:rsid w:val="00FF2F83"/>
    <w:rsid w:val="00FF34FD"/>
    <w:rsid w:val="00FF38A1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AA2DE05"/>
  <w15:docId w15:val="{97BA7E31-70FC-467F-A51E-22D46100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571D6"/>
    <w:pPr>
      <w:spacing w:line="280" w:lineRule="atLeast"/>
    </w:pPr>
    <w:rPr>
      <w:rFonts w:ascii="Arial" w:hAnsi="Arial"/>
      <w:sz w:val="22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5802EE"/>
    <w:rPr>
      <w:rFonts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dsholdertekst">
    <w:name w:val="Placeholder Text"/>
    <w:basedOn w:val="Standardskrifttypeiafsnit"/>
    <w:uiPriority w:val="99"/>
    <w:semiHidden/>
    <w:rsid w:val="001A15BE"/>
    <w:rPr>
      <w:color w:val="808080"/>
    </w:rPr>
  </w:style>
  <w:style w:type="paragraph" w:styleId="Listeafsnit">
    <w:name w:val="List Paragraph"/>
    <w:basedOn w:val="Normal"/>
    <w:uiPriority w:val="34"/>
    <w:qFormat/>
    <w:rsid w:val="00331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o\appdata\roaming\microsoft\skabeloner\Dagsorden%20med%20log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4352-0559-46CE-A294-96464FF5E86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Dagsorden med logo</ap:Template>
  <ap:TotalTime>3</ap:TotalTime>
  <ap:Pages>1</ap:Pages>
  <ap:Words>167</ap:Words>
  <ap:Characters>1021</ap:Characters>
  <ap:Application>Microsoft Office Word</ap:Application>
  <ap:DocSecurity>0</ap:DocSecurity>
  <ap:Lines>8</ap:Lines>
  <ap:Paragraphs>2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>Boligforeningen AAB</ap:Company>
  <ap:LinksUpToDate>false</ap:LinksUpToDate>
  <ap:CharactersWithSpaces>1186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Fuldmagt</dc:title>
  <dc:creator>Sabina Helene Kristiansen (SKR)</dc:creator>
  <lastModifiedBy>Sabina Helene Kristiansen (SKR)</lastModifiedBy>
  <revision>3</revision>
  <lastPrinted>2012-10-23T14:50:00.0000000Z</lastPrinted>
  <dcterms:created xsi:type="dcterms:W3CDTF">2017-04-24T08:45:00.0000000Z</dcterms:created>
  <dcterms:modified xsi:type="dcterms:W3CDTF">2020-08-19T09:56:00.0000000Z</dcterms:modified>
  <contentStatus>19-08-2020</contentStatus>
</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esignVersion">
    <vt:lpwstr>3</vt:lpwstr>
  </op:property>
  <op:property fmtid="{D5CDD505-2E9C-101B-9397-08002B2CF9AE}" pid="3" name="Forfatter">
    <vt:lpwstr>Forfatter</vt:lpwstr>
  </op:property>
  <op:property fmtid="{D5CDD505-2E9C-101B-9397-08002B2CF9AE}" pid="4" name="Titel">
    <vt:lpwstr>Titel</vt:lpwstr>
  </op:property>
  <op:property fmtid="{D5CDD505-2E9C-101B-9397-08002B2CF9AE}" pid="5" name="DN_D_DokumentNummer">
    <vt:lpwstr>D2020-101247</vt:lpwstr>
  </op:property>
  <op:property fmtid="{D5CDD505-2E9C-101B-9397-08002B2CF9AE}" pid="6" name="DN_D_BrevDato">
    <vt:lpwstr/>
  </op:property>
  <op:property fmtid="{D5CDD505-2E9C-101B-9397-08002B2CF9AE}" pid="7" name="DN_D_BrevModtagerAdresse">
    <vt:lpwstr/>
  </op:property>
  <op:property fmtid="{D5CDD505-2E9C-101B-9397-08002B2CF9AE}" pid="8" name="DN_D_BrevModtagerFornavn">
    <vt:lpwstr/>
  </op:property>
  <op:property fmtid="{D5CDD505-2E9C-101B-9397-08002B2CF9AE}" pid="9" name="DN_D_BrevUnderskriverFornavn">
    <vt:lpwstr/>
  </op:property>
  <op:property fmtid="{D5CDD505-2E9C-101B-9397-08002B2CF9AE}" pid="10" name="DN_D_BrevUnderskriverTelefon">
    <vt:lpwstr/>
  </op:property>
  <op:property fmtid="{D5CDD505-2E9C-101B-9397-08002B2CF9AE}" pid="11" name="DN_D_BrevUnderskriverEmail">
    <vt:lpwstr/>
  </op:property>
  <op:property fmtid="{D5CDD505-2E9C-101B-9397-08002B2CF9AE}" pid="12" name="DN_D_BrevModtagerGade">
    <vt:lpwstr/>
  </op:property>
  <op:property fmtid="{D5CDD505-2E9C-101B-9397-08002B2CF9AE}" pid="13" name="DN_D_BrevModtagerPostnummer">
    <vt:lpwstr/>
  </op:property>
  <op:property fmtid="{D5CDD505-2E9C-101B-9397-08002B2CF9AE}" pid="14" name="DN_D_BrevModtagerBy">
    <vt:lpwstr/>
  </op:property>
  <op:property fmtid="{D5CDD505-2E9C-101B-9397-08002B2CF9AE}" pid="15" name="DN_D_BrevUnderskriverEfternavn">
    <vt:lpwstr/>
  </op:property>
  <op:property fmtid="{D5CDD505-2E9C-101B-9397-08002B2CF9AE}" pid="16" name="DN_D_Mødedato">
    <vt:lpwstr/>
  </op:property>
  <op:property fmtid="{D5CDD505-2E9C-101B-9397-08002B2CF9AE}" pid="17" name="DN_D_Mødested">
    <vt:lpwstr/>
  </op:property>
  <op:property fmtid="{D5CDD505-2E9C-101B-9397-08002B2CF9AE}" pid="18" name="DN_D_NæsteMødeDato">
    <vt:lpwstr/>
  </op:property>
  <op:property fmtid="{D5CDD505-2E9C-101B-9397-08002B2CF9AE}" pid="19" name="DN_D_Tidspunkt">
    <vt:lpwstr/>
  </op:property>
  <op:property fmtid="{D5CDD505-2E9C-101B-9397-08002B2CF9AE}" pid="20" name="DN_D_TidspunktNæsteMøde">
    <vt:lpwstr/>
  </op:property>
  <op:property fmtid="{D5CDD505-2E9C-101B-9397-08002B2CF9AE}" pid="21" name="DN_D_ReferentFornavn">
    <vt:lpwstr/>
  </op:property>
  <op:property fmtid="{D5CDD505-2E9C-101B-9397-08002B2CF9AE}" pid="22" name="DN_D_ReferentEfternavn">
    <vt:lpwstr/>
  </op:property>
  <op:property fmtid="{D5CDD505-2E9C-101B-9397-08002B2CF9AE}" pid="23" name="DN_D_ReferentTitel">
    <vt:lpwstr/>
  </op:property>
  <op:property fmtid="{D5CDD505-2E9C-101B-9397-08002B2CF9AE}" pid="24" name="DN_D_ReferentTelefon">
    <vt:lpwstr/>
  </op:property>
  <op:property fmtid="{D5CDD505-2E9C-101B-9397-08002B2CF9AE}" pid="25" name="DN_D_ReferentMobil">
    <vt:lpwstr/>
  </op:property>
  <op:property fmtid="{D5CDD505-2E9C-101B-9397-08002B2CF9AE}" pid="26" name="DN_D_ReferentEmail">
    <vt:lpwstr/>
  </op:property>
  <op:property fmtid="{D5CDD505-2E9C-101B-9397-08002B2CF9AE}" pid="27" name="DN_D_ReferatDato">
    <vt:lpwstr/>
  </op:property>
  <op:property fmtid="{D5CDD505-2E9C-101B-9397-08002B2CF9AE}" pid="28" name="DN_D_DocumentTitle">
    <vt:lpwstr>Fuldmagt</vt:lpwstr>
  </op:property>
  <op:property fmtid="{D5CDD505-2E9C-101B-9397-08002B2CF9AE}" pid="29" name="DN_D_DagsordenDato">
    <vt:lpwstr/>
  </op:property>
  <op:property fmtid="{D5CDD505-2E9C-101B-9397-08002B2CF9AE}" pid="30" name="DN_D_AnsvaligFornavn">
    <vt:lpwstr>Sabina Helene</vt:lpwstr>
  </op:property>
  <op:property fmtid="{D5CDD505-2E9C-101B-9397-08002B2CF9AE}" pid="31" name="DN_D_AnsvarligEfternavn">
    <vt:lpwstr>Kristiansen</vt:lpwstr>
  </op:property>
  <op:property fmtid="{D5CDD505-2E9C-101B-9397-08002B2CF9AE}" pid="32" name="DN_D_AnsvarligEmail">
    <vt:lpwstr>skr@aab.dk</vt:lpwstr>
  </op:property>
  <op:property fmtid="{D5CDD505-2E9C-101B-9397-08002B2CF9AE}" pid="33" name="DN_D_AnsvarligTelefon">
    <vt:lpwstr>+4533760106</vt:lpwstr>
  </op:property>
  <op:property fmtid="{D5CDD505-2E9C-101B-9397-08002B2CF9AE}" pid="34" name="DN_D_AnsvarligMobil">
    <vt:lpwstr/>
  </op:property>
  <op:property fmtid="{D5CDD505-2E9C-101B-9397-08002B2CF9AE}" pid="35" name="DN_D_AnsvarligAfdeling">
    <vt:lpwstr>Sekretariatet</vt:lpwstr>
  </op:property>
  <op:property fmtid="{D5CDD505-2E9C-101B-9397-08002B2CF9AE}" pid="36" name="DN_D_NaesteMødeDato">
    <vt:lpwstr/>
  </op:property>
  <op:property fmtid="{D5CDD505-2E9C-101B-9397-08002B2CF9AE}" pid="37" name="DN_D_LejerBetalerNavn">
    <vt:lpwstr/>
  </op:property>
  <op:property fmtid="{D5CDD505-2E9C-101B-9397-08002B2CF9AE}" pid="38" name="DN_D_LejerNummer">
    <vt:lpwstr/>
  </op:property>
  <op:property fmtid="{D5CDD505-2E9C-101B-9397-08002B2CF9AE}" pid="39" name="DN_D_AnsøgerNummer">
    <vt:lpwstr/>
  </op:property>
  <op:property fmtid="{D5CDD505-2E9C-101B-9397-08002B2CF9AE}" pid="40" name="DN_S_Sagsnummer">
    <vt:lpwstr>S2016-00233</vt:lpwstr>
  </op:property>
  <op:property fmtid="{D5CDD505-2E9C-101B-9397-08002B2CF9AE}" pid="41" name="DN_S_Sagstitel">
    <vt:lpwstr>AAB.dk</vt:lpwstr>
  </op:property>
  <op:property fmtid="{D5CDD505-2E9C-101B-9397-08002B2CF9AE}" pid="42" name="DN_S_AnsøgerNummer">
    <vt:lpwstr/>
  </op:property>
  <op:property fmtid="{D5CDD505-2E9C-101B-9397-08002B2CF9AE}" pid="43" name="DN_S_LejerNummer">
    <vt:lpwstr/>
  </op:property>
  <op:property fmtid="{D5CDD505-2E9C-101B-9397-08002B2CF9AE}" pid="44" name="DN_D_InitalerPåOpretter">
    <vt:lpwstr>skr</vt:lpwstr>
  </op:property>
  <op:property fmtid="{D5CDD505-2E9C-101B-9397-08002B2CF9AE}" pid="45" name="DN_D_TitelPåOpretter">
    <vt:lpwstr>Kommunikation- og afdelingsrådgiver</vt:lpwstr>
  </op:property>
  <op:property fmtid="{D5CDD505-2E9C-101B-9397-08002B2CF9AE}" pid="46" name="DN_D_JuridiskLejerGade">
    <vt:lpwstr/>
  </op:property>
  <op:property fmtid="{D5CDD505-2E9C-101B-9397-08002B2CF9AE}" pid="47" name="DN_D_JuridiskLejerPostNR">
    <vt:lpwstr/>
  </op:property>
  <op:property fmtid="{D5CDD505-2E9C-101B-9397-08002B2CF9AE}" pid="48" name="DN_D_JuridiskLejerBy">
    <vt:lpwstr/>
  </op:property>
  <op:property fmtid="{D5CDD505-2E9C-101B-9397-08002B2CF9AE}" pid="49" name="DN_D_Adresse">
    <vt:lpwstr/>
  </op:property>
  <op:property fmtid="{D5CDD505-2E9C-101B-9397-08002B2CF9AE}" pid="50" name="DN_D_Kommune">
    <vt:lpwstr/>
  </op:property>
  <op:property fmtid="{D5CDD505-2E9C-101B-9397-08002B2CF9AE}" pid="51" name="DN_D_BrevunderskriverTitel">
    <vt:lpwstr/>
  </op:property>
  <op:property fmtid="{D5CDD505-2E9C-101B-9397-08002B2CF9AE}" pid="52" name="DN_D_BrevunderskriverOmråde">
    <vt:lpwstr/>
  </op:property>
  <op:property fmtid="{D5CDD505-2E9C-101B-9397-08002B2CF9AE}" pid="53" name="DN_D_Seneste bevis udleveret">
    <vt:lpwstr/>
  </op:property>
  <op:property fmtid="{D5CDD505-2E9C-101B-9397-08002B2CF9AE}" pid="54" name="DN_D_Senest opdateret">
    <vt:lpwstr/>
  </op:property>
  <op:property fmtid="{D5CDD505-2E9C-101B-9397-08002B2CF9AE}" pid="55" name="DN_D_Nuværende version">
    <vt:lpwstr>1.0</vt:lpwstr>
  </op:property>
  <op:property fmtid="{D5CDD505-2E9C-101B-9397-08002B2CF9AE}" pid="56" name="DN_D_Initialer på opretter">
    <vt:lpwstr/>
  </op:property>
  <op:property fmtid="{D5CDD505-2E9C-101B-9397-08002B2CF9AE}" pid="57" name="Status">
    <vt:lpwstr>19-08-2020</vt:lpwstr>
  </op:property>
  <op:property fmtid="{D5CDD505-2E9C-101B-9397-08002B2CF9AE}" pid="58" name="DN_D_Sidst rettet dato">
    <vt:lpwstr>19-08-2020</vt:lpwstr>
  </op:property>
  <op:property fmtid="{D5CDD505-2E9C-101B-9397-08002B2CF9AE}" pid="59" name="DN_S_IntroTekst">
    <vt:lpwstr/>
  </op:property>
  <op:property fmtid="{D5CDD505-2E9C-101B-9397-08002B2CF9AE}" pid="60" name="DN_S_DetGodeBestyrelsesarbejdeTekst">
    <vt:lpwstr/>
  </op:property>
  <op:property fmtid="{D5CDD505-2E9C-101B-9397-08002B2CF9AE}" pid="61" name="DN_S_ØkonomiTekst">
    <vt:lpwstr/>
  </op:property>
  <op:property fmtid="{D5CDD505-2E9C-101B-9397-08002B2CF9AE}" pid="62" name="DN_S_DriftVedligeholdTekst">
    <vt:lpwstr/>
  </op:property>
  <op:property fmtid="{D5CDD505-2E9C-101B-9397-08002B2CF9AE}" pid="63" name="DN_S_PersonaleAnsvarTekst">
    <vt:lpwstr/>
  </op:property>
  <op:property fmtid="{D5CDD505-2E9C-101B-9397-08002B2CF9AE}" pid="64" name="DN_S_IstandssætBoligTekst">
    <vt:lpwstr/>
  </op:property>
  <op:property fmtid="{D5CDD505-2E9C-101B-9397-08002B2CF9AE}" pid="65" name="DN_S_BestyrelsesMedlemFuldeNavn">
    <vt:lpwstr/>
  </op:property>
  <op:property fmtid="{D5CDD505-2E9C-101B-9397-08002B2CF9AE}" pid="66" name="DN_S_AfdelingNavn">
    <vt:lpwstr/>
  </op:property>
  <op:property fmtid="{D5CDD505-2E9C-101B-9397-08002B2CF9AE}" pid="67" name="DN_D_Redigeret_sidst_dato">
    <vt:lpwstr>19-08-2020</vt:lpwstr>
  </op:property>
  <op:property fmtid="{D5CDD505-2E9C-101B-9397-08002B2CF9AE}" pid="68" name="Beskrivelsesfelt">
    <vt:lpwstr/>
  </op:property>
  <op:property fmtid="{D5CDD505-2E9C-101B-9397-08002B2CF9AE}" pid="69" name="DN_D_Aftalt møde med inspektør">
    <vt:lpwstr/>
  </op:property>
  <op:property fmtid="{D5CDD505-2E9C-101B-9397-08002B2CF9AE}" pid="70" name="DN_D_Dato2">
    <vt:lpwstr/>
  </op:property>
  <op:property fmtid="{D5CDD505-2E9C-101B-9397-08002B2CF9AE}" pid="71" name="DN_D_Afholdt_MUS">
    <vt:lpwstr/>
  </op:property>
  <op:property fmtid="{D5CDD505-2E9C-101B-9397-08002B2CF9AE}" pid="72" name="DN_D_Moededeltagere">
    <vt:lpwstr>DN_D_Moededeltagere</vt:lpwstr>
  </op:property>
  <op:property fmtid="{D5CDD505-2E9C-101B-9397-08002B2CF9AE}" pid="73" name="DN_D_SagModtaget">
    <vt:lpwstr/>
  </op:property>
  <op:property fmtid="{D5CDD505-2E9C-101B-9397-08002B2CF9AE}" pid="74" name="DN_D_Moededeltagere1">
    <vt:lpwstr/>
  </op:property>
  <op:property fmtid="{D5CDD505-2E9C-101B-9397-08002B2CF9AE}" pid="75" name="DN_D_Navn på ansøger/beboer">
    <vt:lpwstr/>
  </op:property>
  <op:property fmtid="{D5CDD505-2E9C-101B-9397-08002B2CF9AE}" pid="76" name="DN_D_BrevModtagerEmail">
    <vt:lpwstr/>
  </op:property>
  <op:property fmtid="{D5CDD505-2E9C-101B-9397-08002B2CF9AE}" pid="77" name="DN_D_Lejemålsnummer">
    <vt:lpwstr/>
  </op:property>
  <op:property fmtid="{D5CDD505-2E9C-101B-9397-08002B2CF9AE}" pid="78" name="DN_D_JuridskLejerMailadresse">
    <vt:lpwstr/>
  </op:property>
  <op:property fmtid="{D5CDD505-2E9C-101B-9397-08002B2CF9AE}" pid="79" name="DN_D_AfbudMoededeltager1">
    <vt:lpwstr/>
  </op:property>
  <op:property fmtid="{D5CDD505-2E9C-101B-9397-08002B2CF9AE}" pid="80" name="DN_D_AfbudMoededeltager2">
    <vt:lpwstr/>
  </op:property>
  <op:property fmtid="{D5CDD505-2E9C-101B-9397-08002B2CF9AE}" pid="81" name="DN_D_AfbudMoededeltager3">
    <vt:lpwstr/>
  </op:property>
  <op:property fmtid="{D5CDD505-2E9C-101B-9397-08002B2CF9AE}" pid="82" name="DN_D_AfbudMoededeltager4">
    <vt:lpwstr/>
  </op:property>
  <op:property fmtid="{D5CDD505-2E9C-101B-9397-08002B2CF9AE}" pid="83" name="DN_D_AfbudMoededeltager5">
    <vt:lpwstr/>
  </op:property>
  <op:property fmtid="{D5CDD505-2E9C-101B-9397-08002B2CF9AE}" pid="84" name="DN_D_AfbudMoededeltager6">
    <vt:lpwstr/>
  </op:property>
  <op:property fmtid="{D5CDD505-2E9C-101B-9397-08002B2CF9AE}" pid="85" name="DN_D_Moededeltager6">
    <vt:lpwstr/>
  </op:property>
  <op:property fmtid="{D5CDD505-2E9C-101B-9397-08002B2CF9AE}" pid="86" name="DN_D_Moededeltager2">
    <vt:lpwstr/>
  </op:property>
  <op:property fmtid="{D5CDD505-2E9C-101B-9397-08002B2CF9AE}" pid="87" name="DN_D_Moededeltager3">
    <vt:lpwstr/>
  </op:property>
  <op:property fmtid="{D5CDD505-2E9C-101B-9397-08002B2CF9AE}" pid="88" name="DN_D_Moededeltager4">
    <vt:lpwstr/>
  </op:property>
  <op:property fmtid="{D5CDD505-2E9C-101B-9397-08002B2CF9AE}" pid="89" name="DN_D_Moededeltager5">
    <vt:lpwstr/>
  </op:property>
  <op:property fmtid="{D5CDD505-2E9C-101B-9397-08002B2CF9AE}" pid="90" name="DN_D_Moededeltager7">
    <vt:lpwstr/>
  </op:property>
  <op:property fmtid="{D5CDD505-2E9C-101B-9397-08002B2CF9AE}" pid="91" name="DN_D_Moededeltager8">
    <vt:lpwstr/>
  </op:property>
  <op:property fmtid="{D5CDD505-2E9C-101B-9397-08002B2CF9AE}" pid="92" name="DN_D_Moededeltager9">
    <vt:lpwstr/>
  </op:property>
  <op:property fmtid="{D5CDD505-2E9C-101B-9397-08002B2CF9AE}" pid="93" name="DN_D_Moededeltager10">
    <vt:lpwstr/>
  </op:property>
  <op:property fmtid="{D5CDD505-2E9C-101B-9397-08002B2CF9AE}" pid="94" name="DN_D_Hvilken samtale">
    <vt:lpwstr/>
  </op:property>
  <op:property fmtid="{D5CDD505-2E9C-101B-9397-08002B2CF9AE}" pid="95" name="DN_D_Personaleansvarlig Navn">
    <vt:lpwstr/>
  </op:property>
  <op:property fmtid="{D5CDD505-2E9C-101B-9397-08002B2CF9AE}" pid="96" name="DN_D_Personaleansvarlig Område">
    <vt:lpwstr/>
  </op:property>
  <op:property fmtid="{D5CDD505-2E9C-101B-9397-08002B2CF9AE}" pid="97" name="DN_D_Personaleansvarlig Telefon">
    <vt:lpwstr/>
  </op:property>
  <op:property fmtid="{D5CDD505-2E9C-101B-9397-08002B2CF9AE}" pid="98" name="DN_D_Medarbejder">
    <vt:lpwstr/>
  </op:property>
  <op:property fmtid="{D5CDD505-2E9C-101B-9397-08002B2CF9AE}" pid="99" name="DN_D_Cpr tjek">
    <vt:lpwstr/>
  </op:property>
  <op:property fmtid="{D5CDD505-2E9C-101B-9397-08002B2CF9AE}" pid="100" name="DN_D_Dato oprettet dokument">
    <vt:lpwstr>19. august 2020</vt:lpwstr>
  </op:property>
  <op:property fmtid="{D5CDD505-2E9C-101B-9397-08002B2CF9AE}" pid="101" name="DN_D_Titel på personaleansvarlig">
    <vt:lpwstr/>
  </op:property>
  <op:property fmtid="{D5CDD505-2E9C-101B-9397-08002B2CF9AE}" pid="102" name="DN_D_bolignummer (tekstfelt)">
    <vt:lpwstr/>
  </op:property>
  <op:property fmtid="{D5CDD505-2E9C-101B-9397-08002B2CF9AE}" pid="103" name="DN_D_Leverandør adresse">
    <vt:lpwstr/>
  </op:property>
  <op:property fmtid="{D5CDD505-2E9C-101B-9397-08002B2CF9AE}" pid="104" name="DN_D_Beboerklagenævn">
    <vt:lpwstr/>
  </op:property>
  <op:property fmtid="{D5CDD505-2E9C-101B-9397-08002B2CF9AE}" pid="105" name="DN_D_Beboerklagenævn adresse">
    <vt:lpwstr/>
  </op:property>
  <op:property fmtid="{D5CDD505-2E9C-101B-9397-08002B2CF9AE}" pid="106" name="DN_D_Beboerklagenævn postnr. og by">
    <vt:lpwstr/>
  </op:property>
  <op:property fmtid="{D5CDD505-2E9C-101B-9397-08002B2CF9AE}" pid="107" name="DN_D_Afdelingsnavn">
    <vt:lpwstr/>
  </op:property>
  <op:property fmtid="{D5CDD505-2E9C-101B-9397-08002B2CF9AE}" pid="108" name="DN_D_Beboerklagenævn adresse 2">
    <vt:lpwstr/>
  </op:property>
  <op:property fmtid="{D5CDD505-2E9C-101B-9397-08002B2CF9AE}" pid="109" name="DN_D_AnsvarligByggeøkonomi">
    <vt:lpwstr/>
  </op:property>
  <op:property fmtid="{D5CDD505-2E9C-101B-9397-08002B2CF9AE}" pid="110" name="DN_D_AnsvarligTeamJura">
    <vt:lpwstr/>
  </op:property>
  <op:property fmtid="{D5CDD505-2E9C-101B-9397-08002B2CF9AE}" pid="111" name="DN_D_Status husordenssag">
    <vt:lpwstr/>
  </op:property>
  <op:property fmtid="{D5CDD505-2E9C-101B-9397-08002B2CF9AE}" pid="112" name="DN_D_KontaktvælgerAfdKontor">
    <vt:lpwstr/>
  </op:property>
  <op:property fmtid="{D5CDD505-2E9C-101B-9397-08002B2CF9AE}" pid="113" name="DN_D_KontaktvælgerAfdKontorNavn">
    <vt:lpwstr/>
  </op:property>
  <op:property fmtid="{D5CDD505-2E9C-101B-9397-08002B2CF9AE}" pid="114" name="DN_D_KontaktvælgerAfdKontorGade">
    <vt:lpwstr/>
  </op:property>
  <op:property fmtid="{D5CDD505-2E9C-101B-9397-08002B2CF9AE}" pid="115" name="DN_D_KontaktvælgerAfdKontorPostNr">
    <vt:lpwstr/>
  </op:property>
  <op:property fmtid="{D5CDD505-2E9C-101B-9397-08002B2CF9AE}" pid="116" name="DN_D_KontaktvælgerAfdKontorBy">
    <vt:lpwstr/>
  </op:property>
  <op:property fmtid="{D5CDD505-2E9C-101B-9397-08002B2CF9AE}" pid="117" name="DN_D_KontaktvælgerAfdKontorTelefon">
    <vt:lpwstr/>
  </op:property>
  <op:property fmtid="{D5CDD505-2E9C-101B-9397-08002B2CF9AE}" pid="118" name="DN_D_KontaktvælgerAfdKontorMail">
    <vt:lpwstr/>
  </op:property>
  <op:property fmtid="{D5CDD505-2E9C-101B-9397-08002B2CF9AE}" pid="119" name="DN_D_KontaktvælgerAfdKontorTelefonPrivat">
    <vt:lpwstr/>
  </op:property>
  <op:property fmtid="{D5CDD505-2E9C-101B-9397-08002B2CF9AE}" pid="120" name="DN_D_KontaktvælgerAfdKontorTræffetid">
    <vt:lpwstr/>
  </op:property>
  <op:property fmtid="{D5CDD505-2E9C-101B-9397-08002B2CF9AE}" pid="121" name="DN_D_ResponsibleTitel">
    <vt:lpwstr/>
  </op:property>
  <op:property fmtid="{D5CDD505-2E9C-101B-9397-08002B2CF9AE}" pid="122" name="DN_S_Mail (tekstfelt)">
    <vt:lpwstr/>
  </op:property>
  <op:property fmtid="{D5CDD505-2E9C-101B-9397-08002B2CF9AE}" pid="123" name="DN_S_Navn på ansøger/beboer">
    <vt:lpwstr/>
  </op:property>
  <op:property fmtid="{D5CDD505-2E9C-101B-9397-08002B2CF9AE}" pid="124" name="DN_S_Lejemålsnummer">
    <vt:lpwstr/>
  </op:property>
  <op:property fmtid="{D5CDD505-2E9C-101B-9397-08002B2CF9AE}" pid="125" name="DN_S_Bolignummer">
    <vt:lpwstr/>
  </op:property>
  <op:property fmtid="{D5CDD505-2E9C-101B-9397-08002B2CF9AE}" pid="126" name="DN_S_JuridskLejerMailadresse">
    <vt:lpwstr/>
  </op:property>
  <op:property fmtid="{D5CDD505-2E9C-101B-9397-08002B2CF9AE}" pid="127" name="DN_S_JuridiskLejerAdresse">
    <vt:lpwstr/>
  </op:property>
  <op:property fmtid="{D5CDD505-2E9C-101B-9397-08002B2CF9AE}" pid="128" name="DN_S_JuridiskLejerFuldeNavn">
    <vt:lpwstr/>
  </op:property>
  <op:property fmtid="{D5CDD505-2E9C-101B-9397-08002B2CF9AE}" pid="129" name="DN_S_JuridiskLejerTelefon">
    <vt:lpwstr/>
  </op:property>
  <op:property fmtid="{D5CDD505-2E9C-101B-9397-08002B2CF9AE}" pid="130" name="DN_S_LejerBetalerFuldeNavn">
    <vt:lpwstr/>
  </op:property>
  <op:property fmtid="{D5CDD505-2E9C-101B-9397-08002B2CF9AE}" pid="131" name="DN_S_LejerBetalerAdresse">
    <vt:lpwstr/>
  </op:property>
  <op:property fmtid="{D5CDD505-2E9C-101B-9397-08002B2CF9AE}" pid="132" name="DN_S_LejemaalsNummerAdresse">
    <vt:lpwstr/>
  </op:property>
  <op:property fmtid="{D5CDD505-2E9C-101B-9397-08002B2CF9AE}" pid="133" name="DN_S_LejeMaalsNummerMail">
    <vt:lpwstr/>
  </op:property>
  <op:property fmtid="{D5CDD505-2E9C-101B-9397-08002B2CF9AE}" pid="134" name="DN_S_JuridiskLejerPostNr">
    <vt:lpwstr/>
  </op:property>
  <op:property fmtid="{D5CDD505-2E9C-101B-9397-08002B2CF9AE}" pid="135" name="DN_S_JuridiskLejerGade">
    <vt:lpwstr/>
  </op:property>
  <op:property fmtid="{D5CDD505-2E9C-101B-9397-08002B2CF9AE}" pid="136" name="DN_S_JuridiskLejerOmråde">
    <vt:lpwstr/>
  </op:property>
  <op:property fmtid="{D5CDD505-2E9C-101B-9397-08002B2CF9AE}" pid="137" name="DN_S_JuridiskLejerBy">
    <vt:lpwstr/>
  </op:property>
  <op:property fmtid="{D5CDD505-2E9C-101B-9397-08002B2CF9AE}" pid="138" name="DN_S_JuridiskLejerURL">
    <vt:lpwstr/>
  </op:property>
  <op:property fmtid="{D5CDD505-2E9C-101B-9397-08002B2CF9AE}" pid="139" name="DN_S_Status husordenssag overliggende">
    <vt:lpwstr/>
  </op:property>
  <op:property fmtid="{D5CDD505-2E9C-101B-9397-08002B2CF9AE}" pid="140" name="DN_S_Sag modtaget advarsel">
    <vt:lpwstr/>
  </op:property>
  <op:property fmtid="{D5CDD505-2E9C-101B-9397-08002B2CF9AE}" pid="141" name="DN_S_Påmindelse 1">
    <vt:lpwstr/>
  </op:property>
  <op:property fmtid="{D5CDD505-2E9C-101B-9397-08002B2CF9AE}" pid="142" name="DN_D_Adresse - sat af WF">
    <vt:lpwstr/>
  </op:property>
  <op:property fmtid="{D5CDD505-2E9C-101B-9397-08002B2CF9AE}" pid="143" name="DN_D_Oprettet">
    <vt:lpwstr/>
  </op:property>
  <op:property fmtid="{D5CDD505-2E9C-101B-9397-08002B2CF9AE}" pid="144" name="DN_D_AnsvarligForGennemgang">
    <vt:lpwstr/>
  </op:property>
  <op:property fmtid="{D5CDD505-2E9C-101B-9397-08002B2CF9AE}" pid="145" name="DN_D_Administrativdokument">
    <vt:lpwstr/>
  </op:property>
  <op:property fmtid="{D5CDD505-2E9C-101B-9397-08002B2CF9AE}" pid="146" name="DN_D_Arbejdstid">
    <vt:lpwstr/>
  </op:property>
  <op:property fmtid="{D5CDD505-2E9C-101B-9397-08002B2CF9AE}" pid="147" name="DN_D_Dokumentbeskrivelse">
    <vt:lpwstr/>
  </op:property>
  <op:property fmtid="{D5CDD505-2E9C-101B-9397-08002B2CF9AE}" pid="148" name="DN_D_Robotprogrammer">
    <vt:lpwstr/>
  </op:property>
  <op:property fmtid="{D5CDD505-2E9C-101B-9397-08002B2CF9AE}" pid="149" name="DN_D_Formelfelt">
    <vt:lpwstr/>
  </op:property>
  <op:property fmtid="{D5CDD505-2E9C-101B-9397-08002B2CF9AE}" pid="150" name="DN_D_Heltal">
    <vt:lpwstr/>
  </op:property>
  <op:property fmtid="{D5CDD505-2E9C-101B-9397-08002B2CF9AE}" pid="151" name="DN_D_Samlettidsbesparelse">
    <vt:lpwstr/>
  </op:property>
  <op:property fmtid="{D5CDD505-2E9C-101B-9397-08002B2CF9AE}" pid="152" name="DN_D_Sagsbehandler_Navn">
    <vt:lpwstr/>
  </op:property>
  <op:property fmtid="{D5CDD505-2E9C-101B-9397-08002B2CF9AE}" pid="153" name="DN_D_AI/Data">
    <vt:lpwstr/>
  </op:property>
  <op:property fmtid="{D5CDD505-2E9C-101B-9397-08002B2CF9AE}" pid="154" name="DN_D_Sagsbehandler_Område">
    <vt:lpwstr/>
  </op:property>
  <op:property fmtid="{D5CDD505-2E9C-101B-9397-08002B2CF9AE}" pid="155" name="DN_D_Sagsbehandler_Telefon">
    <vt:lpwstr/>
  </op:property>
  <op:property fmtid="{D5CDD505-2E9C-101B-9397-08002B2CF9AE}" pid="156" name="DN_D_GroenEnergi">
    <vt:lpwstr/>
  </op:property>
  <op:property fmtid="{D5CDD505-2E9C-101B-9397-08002B2CF9AE}" pid="157" name="DN_D_Sagsbehandler_Mobiltelefon">
    <vt:lpwstr/>
  </op:property>
  <op:property fmtid="{D5CDD505-2E9C-101B-9397-08002B2CF9AE}" pid="158" name="DN_D_IoT">
    <vt:lpwstr/>
  </op:property>
  <op:property fmtid="{D5CDD505-2E9C-101B-9397-08002B2CF9AE}" pid="159" name="DN_D_Mobile">
    <vt:lpwstr/>
  </op:property>
  <op:property fmtid="{D5CDD505-2E9C-101B-9397-08002B2CF9AE}" pid="160" name="DN_D_Robot">
    <vt:lpwstr/>
  </op:property>
  <op:property fmtid="{D5CDD505-2E9C-101B-9397-08002B2CF9AE}" pid="161" name="DN_D_VR">
    <vt:lpwstr/>
  </op:property>
  <op:property fmtid="{D5CDD505-2E9C-101B-9397-08002B2CF9AE}" pid="162" name="DN_D_Sagsbehandler_Email">
    <vt:lpwstr/>
  </op:property>
  <op:property fmtid="{D5CDD505-2E9C-101B-9397-08002B2CF9AE}" pid="163" name="DN_D_Robotvideo">
    <vt:lpwstr/>
  </op:property>
  <op:property fmtid="{D5CDD505-2E9C-101B-9397-08002B2CF9AE}" pid="164" name="DN_S_Renter">
    <vt:lpwstr/>
  </op:property>
  <op:property fmtid="{D5CDD505-2E9C-101B-9397-08002B2CF9AE}" pid="165" name="DN_D_OprettetAf">
    <vt:lpwstr>Sabina Helene Kristiansen (SKR)</vt:lpwstr>
  </op:property>
  <op:property fmtid="{D5CDD505-2E9C-101B-9397-08002B2CF9AE}" pid="166" name="DN_D_Afdeling">
    <vt:lpwstr>Sekretariatet</vt:lpwstr>
  </op:property>
  <op:property fmtid="{D5CDD505-2E9C-101B-9397-08002B2CF9AE}" pid="167" name="DN_D_GodkendtBusinessCase">
    <vt:lpwstr/>
  </op:property>
  <op:property fmtid="{D5CDD505-2E9C-101B-9397-08002B2CF9AE}" pid="168" name="DN_D_ProjektarkivBusinessCase">
    <vt:lpwstr/>
  </op:property>
  <op:property fmtid="{D5CDD505-2E9C-101B-9397-08002B2CF9AE}" pid="169" name="DN_D_ProjektarkivBusinessCaseProjektkommissorium">
    <vt:lpwstr/>
  </op:property>
  <op:property fmtid="{D5CDD505-2E9C-101B-9397-08002B2CF9AE}" pid="170" name="DN_D_ProjektarkivVærdistrømsanalyse">
    <vt:lpwstr/>
  </op:property>
  <op:property fmtid="{D5CDD505-2E9C-101B-9397-08002B2CF9AE}" pid="171" name="DN_D_ProjektarkivÆndringsanmodning">
    <vt:lpwstr/>
  </op:property>
  <op:property fmtid="{D5CDD505-2E9C-101B-9397-08002B2CF9AE}" pid="172" name="DN_D_ProjektarkivInteressentOgSnitfladeanalyse">
    <vt:lpwstr/>
  </op:property>
  <op:property fmtid="{D5CDD505-2E9C-101B-9397-08002B2CF9AE}" pid="173" name="DN_D_ProjektarkivEstimeringAfOpgaver">
    <vt:lpwstr/>
  </op:property>
  <op:property fmtid="{D5CDD505-2E9C-101B-9397-08002B2CF9AE}" pid="174" name="DN_D_ProjektarkivArbejdspakke">
    <vt:lpwstr/>
  </op:property>
  <op:property fmtid="{D5CDD505-2E9C-101B-9397-08002B2CF9AE}" pid="175" name="DN_D_ProjektarkivOnePager">
    <vt:lpwstr/>
  </op:property>
  <op:property fmtid="{D5CDD505-2E9C-101B-9397-08002B2CF9AE}" pid="176" name="DN_D_ProjektarkivRisikostyring">
    <vt:lpwstr/>
  </op:property>
  <op:property fmtid="{D5CDD505-2E9C-101B-9397-08002B2CF9AE}" pid="177" name="DN_D_ProjektarkivDagsordenOgMødereferater">
    <vt:lpwstr/>
  </op:property>
  <op:property fmtid="{D5CDD505-2E9C-101B-9397-08002B2CF9AE}" pid="178" name="DN_D_ProjektarkivKommunikationsplan">
    <vt:lpwstr/>
  </op:property>
  <op:property fmtid="{D5CDD505-2E9C-101B-9397-08002B2CF9AE}" pid="179" name="DN_D_ProjektarkivEvaluering">
    <vt:lpwstr/>
  </op:property>
  <op:property fmtid="{D5CDD505-2E9C-101B-9397-08002B2CF9AE}" pid="180" name="DN_D_ProjektarkivAI/Data">
    <vt:lpwstr/>
  </op:property>
  <op:property fmtid="{D5CDD505-2E9C-101B-9397-08002B2CF9AE}" pid="181" name="DN_D_ProjektarkivGrønEnergi">
    <vt:lpwstr/>
  </op:property>
  <op:property fmtid="{D5CDD505-2E9C-101B-9397-08002B2CF9AE}" pid="182" name="DN_D_ProjektarkivIoT">
    <vt:lpwstr/>
  </op:property>
  <op:property fmtid="{D5CDD505-2E9C-101B-9397-08002B2CF9AE}" pid="183" name="DN_D_ProjektarkivMobile">
    <vt:lpwstr/>
  </op:property>
  <op:property fmtid="{D5CDD505-2E9C-101B-9397-08002B2CF9AE}" pid="184" name="DN_D_ProjektarkivRobot">
    <vt:lpwstr/>
  </op:property>
  <op:property fmtid="{D5CDD505-2E9C-101B-9397-08002B2CF9AE}" pid="185" name="DN_D_ProjektarkivVR">
    <vt:lpwstr/>
  </op:property>
  <op:property fmtid="{D5CDD505-2E9C-101B-9397-08002B2CF9AE}" pid="186" name="DN_D_Tidsforbrug_instans">
    <vt:lpwstr/>
  </op:property>
  <op:property fmtid="{D5CDD505-2E9C-101B-9397-08002B2CF9AE}" pid="187" name="DN_D_MenuID">
    <vt:lpwstr/>
  </op:property>
  <op:property fmtid="{D5CDD505-2E9C-101B-9397-08002B2CF9AE}" pid="188" name="DN_D_PolitikkerEmnevaelger">
    <vt:lpwstr/>
  </op:property>
  <op:property fmtid="{D5CDD505-2E9C-101B-9397-08002B2CF9AE}" pid="189" name="DN_D_AnsvarligAnsvarlig_Fornavn">
    <vt:lpwstr/>
  </op:property>
  <op:property fmtid="{D5CDD505-2E9C-101B-9397-08002B2CF9AE}" pid="190" name="DN_D_AnsvarligAnsvarlig_Efternavn">
    <vt:lpwstr/>
  </op:property>
  <op:property fmtid="{D5CDD505-2E9C-101B-9397-08002B2CF9AE}" pid="191" name="DN_D_AnsvarligLTU_Person_Fornavn">
    <vt:lpwstr/>
  </op:property>
  <op:property fmtid="{D5CDD505-2E9C-101B-9397-08002B2CF9AE}" pid="192" name="DN_D_AnsvarligLTU_Person_Efternavn">
    <vt:lpwstr/>
  </op:property>
  <op:property fmtid="{D5CDD505-2E9C-101B-9397-08002B2CF9AE}" pid="193" name="DN_D_GodkendtDato">
    <vt:lpwstr/>
  </op:property>
  <op:property fmtid="{D5CDD505-2E9C-101B-9397-08002B2CF9AE}" pid="194" name="DN_D_AnsvarligForGennemgang_Fornavn">
    <vt:lpwstr/>
  </op:property>
  <op:property fmtid="{D5CDD505-2E9C-101B-9397-08002B2CF9AE}" pid="195" name="DN_D_AnsvarligForGennemgang_Efternavn">
    <vt:lpwstr/>
  </op:property>
  <op:property fmtid="{D5CDD505-2E9C-101B-9397-08002B2CF9AE}" pid="196" name="DN_D_Pris_inkl_moms_og_omkostninger">
    <vt:lpwstr/>
  </op:property>
  <op:property fmtid="{D5CDD505-2E9C-101B-9397-08002B2CF9AE}" pid="197" name="DN_D_Tilbudspris_på_råderetten">
    <vt:lpwstr/>
  </op:property>
  <op:property fmtid="{D5CDD505-2E9C-101B-9397-08002B2CF9AE}" pid="198" name="DN_D_Byggemødenummer">
    <vt:lpwstr/>
  </op:property>
  <op:property fmtid="{D5CDD505-2E9C-101B-9397-08002B2CF9AE}" pid="199" name="DN_S_Bolignummer - overliggende sag">
    <vt:lpwstr/>
  </op:property>
  <op:property fmtid="{D5CDD505-2E9C-101B-9397-08002B2CF9AE}" pid="200" name="DN_S_Påmindelse 2">
    <vt:lpwstr/>
  </op:property>
  <op:property fmtid="{D5CDD505-2E9C-101B-9397-08002B2CF9AE}" pid="201" name="DN_S_Afdelingsnummer">
    <vt:lpwstr/>
  </op:property>
  <op:property fmtid="{D5CDD505-2E9C-101B-9397-08002B2CF9AE}" pid="202" name="DN_S_Indledning til 1. påmindelse">
    <vt:lpwstr/>
  </op:property>
  <op:property fmtid="{D5CDD505-2E9C-101B-9397-08002B2CF9AE}" pid="203" name="DN_S_Uddybning til 1. påmindelse">
    <vt:lpwstr/>
  </op:property>
  <op:property fmtid="{D5CDD505-2E9C-101B-9397-08002B2CF9AE}" pid="204" name="DN_S_Afslutning til 1. påmindelse">
    <vt:lpwstr/>
  </op:property>
  <op:property fmtid="{D5CDD505-2E9C-101B-9397-08002B2CF9AE}" pid="205" name="DN_S_Indledning til 2. påmindelse">
    <vt:lpwstr/>
  </op:property>
  <op:property fmtid="{D5CDD505-2E9C-101B-9397-08002B2CF9AE}" pid="206" name="DN_S_Uddybning til 2. påmindelse">
    <vt:lpwstr/>
  </op:property>
  <op:property fmtid="{D5CDD505-2E9C-101B-9397-08002B2CF9AE}" pid="207" name="DN_S_Afslutning til 2. påmindelse">
    <vt:lpwstr/>
  </op:property>
  <op:property fmtid="{D5CDD505-2E9C-101B-9397-08002B2CF9AE}" pid="208" name="DN_S_SagsnummerBKN">
    <vt:lpwstr/>
  </op:property>
  <op:property fmtid="{D5CDD505-2E9C-101B-9397-08002B2CF9AE}" pid="209" name="DN_S_AnsvarligAnsvarlig">
    <vt:lpwstr/>
  </op:property>
  <op:property fmtid="{D5CDD505-2E9C-101B-9397-08002B2CF9AE}" pid="210" name="DN_S_AnsvarligTitel">
    <vt:lpwstr/>
  </op:property>
  <op:property fmtid="{D5CDD505-2E9C-101B-9397-08002B2CF9AE}" pid="211" name="DN_S_BKNGade">
    <vt:lpwstr/>
  </op:property>
  <op:property fmtid="{D5CDD505-2E9C-101B-9397-08002B2CF9AE}" pid="212" name="DN_S_BKN">
    <vt:lpwstr/>
  </op:property>
  <op:property fmtid="{D5CDD505-2E9C-101B-9397-08002B2CF9AE}" pid="213" name="DN_S_BKNPostnummer">
    <vt:lpwstr/>
  </op:property>
  <op:property fmtid="{D5CDD505-2E9C-101B-9397-08002B2CF9AE}" pid="214" name="DN_S_BKNBy">
    <vt:lpwstr/>
  </op:property>
  <op:property fmtid="{D5CDD505-2E9C-101B-9397-08002B2CF9AE}" pid="215" name="DN_S_AfgørelseModtaget">
    <vt:lpwstr/>
  </op:property>
  <op:property fmtid="{D5CDD505-2E9C-101B-9397-08002B2CF9AE}" pid="216" name="DN_S_Adresse - Sat af WF">
    <vt:lpwstr/>
  </op:property>
  <op:property fmtid="{D5CDD505-2E9C-101B-9397-08002B2CF9AE}" pid="217" name="DN_S_FlytteklageOver">
    <vt:lpwstr/>
  </op:property>
  <op:property fmtid="{D5CDD505-2E9C-101B-9397-08002B2CF9AE}" pid="218" name="DN_S_BKNFornavn">
    <vt:lpwstr/>
  </op:property>
  <op:property fmtid="{D5CDD505-2E9C-101B-9397-08002B2CF9AE}" pid="219" name="DN_S_BKNEfternavn">
    <vt:lpwstr/>
  </op:property>
  <op:property fmtid="{D5CDD505-2E9C-101B-9397-08002B2CF9AE}" pid="220" name="DN_S_BKNMail">
    <vt:lpwstr/>
  </op:property>
  <op:property fmtid="{D5CDD505-2E9C-101B-9397-08002B2CF9AE}" pid="221" name="DN_S_BKNSagsnummer">
    <vt:lpwstr/>
  </op:property>
  <op:property fmtid="{D5CDD505-2E9C-101B-9397-08002B2CF9AE}" pid="222" name="DN_S_AnsvarligFirstName">
    <vt:lpwstr/>
  </op:property>
  <op:property fmtid="{D5CDD505-2E9C-101B-9397-08002B2CF9AE}" pid="223" name="DN_S_AnsvarligLastName">
    <vt:lpwstr/>
  </op:property>
  <op:property fmtid="{D5CDD505-2E9C-101B-9397-08002B2CF9AE}" pid="224" name="DN_S_Raaderettype">
    <vt:lpwstr/>
  </op:property>
  <op:property fmtid="{D5CDD505-2E9C-101B-9397-08002B2CF9AE}" pid="225" name="DN_S_Sendt til underskrift i Penneo">
    <vt:lpwstr/>
  </op:property>
  <op:property fmtid="{D5CDD505-2E9C-101B-9397-08002B2CF9AE}" pid="226" name="DN_S_Navn_på_ansøger">
    <vt:lpwstr/>
  </op:property>
  <op:property fmtid="{D5CDD505-2E9C-101B-9397-08002B2CF9AE}" pid="227" name="DN_S_tilbudsprispåråderetten">
    <vt:lpwstr/>
  </op:property>
  <op:property fmtid="{D5CDD505-2E9C-101B-9397-08002B2CF9AE}" pid="228" name="DN_S_PrisForSyn">
    <vt:lpwstr/>
  </op:property>
  <op:property fmtid="{D5CDD505-2E9C-101B-9397-08002B2CF9AE}" pid="229" name="DN_S_Byggesagshonorar">
    <vt:lpwstr/>
  </op:property>
  <op:property fmtid="{D5CDD505-2E9C-101B-9397-08002B2CF9AE}" pid="230" name="DN_S_NuværendeBoligafgift">
    <vt:lpwstr/>
  </op:property>
  <op:property fmtid="{D5CDD505-2E9C-101B-9397-08002B2CF9AE}" pid="231" name="DN_S_Finansieringsomkostninger">
    <vt:lpwstr/>
  </op:property>
  <op:property fmtid="{D5CDD505-2E9C-101B-9397-08002B2CF9AE}" pid="232" name="DN_S_Forbedringsforhøjelse">
    <vt:lpwstr/>
  </op:property>
  <op:property fmtid="{D5CDD505-2E9C-101B-9397-08002B2CF9AE}" pid="233" name="DN_S_AContoVand">
    <vt:lpwstr/>
  </op:property>
  <op:property fmtid="{D5CDD505-2E9C-101B-9397-08002B2CF9AE}" pid="234" name="DN_S_AContoVarme">
    <vt:lpwstr/>
  </op:property>
  <op:property fmtid="{D5CDD505-2E9C-101B-9397-08002B2CF9AE}" pid="235" name="DN_S_Tilbagekøbsklausul">
    <vt:lpwstr/>
  </op:property>
  <op:property fmtid="{D5CDD505-2E9C-101B-9397-08002B2CF9AE}" pid="236" name="DN_S_Kommunikationstjenester">
    <vt:lpwstr/>
  </op:property>
  <op:property fmtid="{D5CDD505-2E9C-101B-9397-08002B2CF9AE}" pid="237" name="DN_S_GarageParkering">
    <vt:lpwstr/>
  </op:property>
  <op:property fmtid="{D5CDD505-2E9C-101B-9397-08002B2CF9AE}" pid="238" name="DN_S_EkstraRum">
    <vt:lpwstr/>
  </op:property>
  <op:property fmtid="{D5CDD505-2E9C-101B-9397-08002B2CF9AE}" pid="239" name="DN_S_Ståldør">
    <vt:lpwstr/>
  </op:property>
  <op:property fmtid="{D5CDD505-2E9C-101B-9397-08002B2CF9AE}" pid="240" name="DN_S_ØvrigerOpkrævninger1">
    <vt:lpwstr/>
  </op:property>
  <op:property fmtid="{D5CDD505-2E9C-101B-9397-08002B2CF9AE}" pid="241" name="DN_S_ØvrigeOpkrævninger2">
    <vt:lpwstr/>
  </op:property>
  <op:property fmtid="{D5CDD505-2E9C-101B-9397-08002B2CF9AE}" pid="242" name="DN_S_ØvrigeOpkrævninger3">
    <vt:lpwstr/>
  </op:property>
  <op:property fmtid="{D5CDD505-2E9C-101B-9397-08002B2CF9AE}" pid="243" name="DN_S_ØvrigeOpkrævninger4">
    <vt:lpwstr/>
  </op:property>
  <op:property fmtid="{D5CDD505-2E9C-101B-9397-08002B2CF9AE}" pid="244" name="DN_S_SamletOmkostning">
    <vt:lpwstr/>
  </op:property>
  <op:property fmtid="{D5CDD505-2E9C-101B-9397-08002B2CF9AE}" pid="245" name="DN_S_SamletHuslejeEfterForbedring">
    <vt:lpwstr/>
  </op:property>
  <op:property fmtid="{D5CDD505-2E9C-101B-9397-08002B2CF9AE}" pid="246" name="DN_S_LøbetidPåLån">
    <vt:lpwstr/>
  </op:property>
  <op:property fmtid="{D5CDD505-2E9C-101B-9397-08002B2CF9AE}" pid="247" name="DN_S_BoligafgiftForhøjesPr">
    <vt:lpwstr/>
  </op:property>
  <op:property fmtid="{D5CDD505-2E9C-101B-9397-08002B2CF9AE}" pid="248" name="DN_S_NavnPåAnsøgerAdresse">
    <vt:lpwstr/>
  </op:property>
  <op:property fmtid="{D5CDD505-2E9C-101B-9397-08002B2CF9AE}" pid="249" name="DN_S_HåndværkerudgifterMedMaterialer">
    <vt:lpwstr/>
  </op:property>
  <op:property fmtid="{D5CDD505-2E9C-101B-9397-08002B2CF9AE}" pid="250" name="DN_S_SenesteValgTilBestyrelsen">
    <vt:lpwstr/>
  </op:property>
  <op:property fmtid="{D5CDD505-2E9C-101B-9397-08002B2CF9AE}" pid="251" name="DN_S_ValgperiodenUdløber">
    <vt:lpwstr/>
  </op:property>
  <op:property fmtid="{D5CDD505-2E9C-101B-9397-08002B2CF9AE}" pid="252" name="DN_S_Medarbejder">
    <vt:lpwstr/>
  </op:property>
  <op:property fmtid="{D5CDD505-2E9C-101B-9397-08002B2CF9AE}" pid="253" name="DN_S_DatoForAfdelingsmøde">
    <vt:lpwstr/>
  </op:property>
  <op:property fmtid="{D5CDD505-2E9C-101B-9397-08002B2CF9AE}" pid="254" name="DN_S_Stillingsbetegnelse">
    <vt:lpwstr/>
  </op:property>
  <op:property fmtid="{D5CDD505-2E9C-101B-9397-08002B2CF9AE}" pid="255" name="DN_S_Styregruppemedlem1">
    <vt:lpwstr/>
  </op:property>
  <op:property fmtid="{D5CDD505-2E9C-101B-9397-08002B2CF9AE}" pid="256" name="DN_S_Styregruppemedlem2">
    <vt:lpwstr/>
  </op:property>
  <op:property fmtid="{D5CDD505-2E9C-101B-9397-08002B2CF9AE}" pid="257" name="DN_S_Styregruppemedlem3">
    <vt:lpwstr/>
  </op:property>
  <op:property fmtid="{D5CDD505-2E9C-101B-9397-08002B2CF9AE}" pid="258" name="DN_S_Styregruppemedlem4">
    <vt:lpwstr/>
  </op:property>
  <op:property fmtid="{D5CDD505-2E9C-101B-9397-08002B2CF9AE}" pid="259" name="DN_S_Styregruppemedlem5">
    <vt:lpwstr/>
  </op:property>
  <op:property fmtid="{D5CDD505-2E9C-101B-9397-08002B2CF9AE}" pid="260" name="DN_S_Styregruppemedlem6">
    <vt:lpwstr/>
  </op:property>
  <op:property fmtid="{D5CDD505-2E9C-101B-9397-08002B2CF9AE}" pid="261" name="DN_S_Styregruppemedlem7">
    <vt:lpwstr/>
  </op:property>
  <op:property fmtid="{D5CDD505-2E9C-101B-9397-08002B2CF9AE}" pid="262" name="DN_S_Styregruppemedlem8">
    <vt:lpwstr/>
  </op:property>
  <op:property fmtid="{D5CDD505-2E9C-101B-9397-08002B2CF9AE}" pid="263" name="DN_S_Projektgruppemedlem1">
    <vt:lpwstr/>
  </op:property>
  <op:property fmtid="{D5CDD505-2E9C-101B-9397-08002B2CF9AE}" pid="264" name="DN_S_Projektgruppemedlem2">
    <vt:lpwstr/>
  </op:property>
  <op:property fmtid="{D5CDD505-2E9C-101B-9397-08002B2CF9AE}" pid="265" name="DN_S_Projektgruppemedlem3">
    <vt:lpwstr/>
  </op:property>
  <op:property fmtid="{D5CDD505-2E9C-101B-9397-08002B2CF9AE}" pid="266" name="DN_S_Projektgruppemedlem4">
    <vt:lpwstr/>
  </op:property>
  <op:property fmtid="{D5CDD505-2E9C-101B-9397-08002B2CF9AE}" pid="267" name="DN_S_Projektgruppemedlem5">
    <vt:lpwstr/>
  </op:property>
  <op:property fmtid="{D5CDD505-2E9C-101B-9397-08002B2CF9AE}" pid="268" name="DN_S_Projektgruppemedlem6">
    <vt:lpwstr/>
  </op:property>
  <op:property fmtid="{D5CDD505-2E9C-101B-9397-08002B2CF9AE}" pid="269" name="DN_S_Projektgruppemedlem7">
    <vt:lpwstr/>
  </op:property>
  <op:property fmtid="{D5CDD505-2E9C-101B-9397-08002B2CF9AE}" pid="270" name="DN_S_Projektgruppemedlem8">
    <vt:lpwstr/>
  </op:property>
  <op:property fmtid="{D5CDD505-2E9C-101B-9397-08002B2CF9AE}" pid="271" name="DN_S_Projektgruppemedlem9">
    <vt:lpwstr/>
  </op:property>
  <op:property fmtid="{D5CDD505-2E9C-101B-9397-08002B2CF9AE}" pid="272" name="DN_S_Projektgruppemedlem10">
    <vt:lpwstr/>
  </op:property>
  <op:property fmtid="{D5CDD505-2E9C-101B-9397-08002B2CF9AE}" pid="273" name="DN_S_Projektgruppemedlem11">
    <vt:lpwstr/>
  </op:property>
  <op:property fmtid="{D5CDD505-2E9C-101B-9397-08002B2CF9AE}" pid="274" name="DN_S_Projektgruppemedlem12">
    <vt:lpwstr/>
  </op:property>
  <op:property fmtid="{D5CDD505-2E9C-101B-9397-08002B2CF9AE}" pid="275" name="DN_S_Projektgruppemedlem13">
    <vt:lpwstr/>
  </op:property>
  <op:property fmtid="{D5CDD505-2E9C-101B-9397-08002B2CF9AE}" pid="276" name="DN_S_Projektgruppemedlem14">
    <vt:lpwstr/>
  </op:property>
  <op:property fmtid="{D5CDD505-2E9C-101B-9397-08002B2CF9AE}" pid="277" name="DN_S_Projektgruppemedlem15">
    <vt:lpwstr/>
  </op:property>
  <op:property fmtid="{D5CDD505-2E9C-101B-9397-08002B2CF9AE}" pid="278" name="DN_S_Projektejer">
    <vt:lpwstr/>
  </op:property>
  <op:property fmtid="{D5CDD505-2E9C-101B-9397-08002B2CF9AE}" pid="279" name="DN_S_Projektleder">
    <vt:lpwstr/>
  </op:property>
  <op:property fmtid="{D5CDD505-2E9C-101B-9397-08002B2CF9AE}" pid="280" name="DN_D_ProjektarkivProjektkommissorium">
    <vt:lpwstr/>
  </op:property>
  <op:property fmtid="{D5CDD505-2E9C-101B-9397-08002B2CF9AE}" pid="281" name="DN_S_KontraktSendt">
    <vt:lpwstr/>
  </op:property>
  <op:property fmtid="{D5CDD505-2E9C-101B-9397-08002B2CF9AE}" pid="282" name="DN_S_LejeBetalesSenest">
    <vt:lpwstr/>
  </op:property>
  <op:property fmtid="{D5CDD505-2E9C-101B-9397-08002B2CF9AE}" pid="283" name="DN_S_Facilitet">
    <vt:lpwstr/>
  </op:property>
  <op:property fmtid="{D5CDD505-2E9C-101B-9397-08002B2CF9AE}" pid="284" name="DN_S_LejeFra">
    <vt:lpwstr/>
  </op:property>
  <op:property fmtid="{D5CDD505-2E9C-101B-9397-08002B2CF9AE}" pid="285" name="DN_S_LejeTil">
    <vt:lpwstr/>
  </op:property>
  <op:property fmtid="{D5CDD505-2E9C-101B-9397-08002B2CF9AE}" pid="286" name="DN_S_LejeBeløb">
    <vt:lpwstr/>
  </op:property>
  <op:property fmtid="{D5CDD505-2E9C-101B-9397-08002B2CF9AE}" pid="287" name="DN_S_DepositumBeløb">
    <vt:lpwstr/>
  </op:property>
  <op:property fmtid="{D5CDD505-2E9C-101B-9397-08002B2CF9AE}" pid="288" name="DN_S_AfdelingHeltal">
    <vt:lpwstr/>
  </op:property>
  <op:property fmtid="{D5CDD505-2E9C-101B-9397-08002B2CF9AE}" pid="289" name="DN_S_RengøringBeløb">
    <vt:lpwstr/>
  </op:property>
  <op:property fmtid="{D5CDD505-2E9C-101B-9397-08002B2CF9AE}" pid="290" name="DN_S_SamletBeløb">
    <vt:lpwstr/>
  </op:property>
  <op:property fmtid="{D5CDD505-2E9C-101B-9397-08002B2CF9AE}" pid="291" name="DN_S_Subtotal">
    <vt:lpwstr/>
  </op:property>
  <op:property fmtid="{D5CDD505-2E9C-101B-9397-08002B2CF9AE}" pid="292" name="DN_S_AfdelingOvenliggendeSag">
    <vt:lpwstr/>
  </op:property>
  <op:property fmtid="{D5CDD505-2E9C-101B-9397-08002B2CF9AE}" pid="293" name="DN_S_Medarbejdernummer">
    <vt:lpwstr/>
  </op:property>
  <op:property fmtid="{D5CDD505-2E9C-101B-9397-08002B2CF9AE}" pid="294" name="DN_S_Fødselsdag">
    <vt:lpwstr/>
  </op:property>
  <op:property fmtid="{D5CDD505-2E9C-101B-9397-08002B2CF9AE}" pid="295" name="DN_S_Navn">
    <vt:lpwstr/>
  </op:property>
  <op:property fmtid="{D5CDD505-2E9C-101B-9397-08002B2CF9AE}" pid="296" name="DN_S_NærmesteLeder">
    <vt:lpwstr/>
  </op:property>
  <op:property fmtid="{D5CDD505-2E9C-101B-9397-08002B2CF9AE}" pid="297" name="DN_S_Telefon">
    <vt:lpwstr/>
  </op:property>
  <op:property fmtid="{D5CDD505-2E9C-101B-9397-08002B2CF9AE}" pid="298" name="DN_S_Udgift_pr_år">
    <vt:lpwstr/>
  </op:property>
  <op:property fmtid="{D5CDD505-2E9C-101B-9397-08002B2CF9AE}" pid="299" name="DN_S_Dækket_af_afdelingen">
    <vt:lpwstr/>
  </op:property>
  <op:property fmtid="{D5CDD505-2E9C-101B-9397-08002B2CF9AE}" pid="300" name="DN_S_Team">
    <vt:lpwstr/>
  </op:property>
  <op:property fmtid="{D5CDD505-2E9C-101B-9397-08002B2CF9AE}" pid="301" name="DN_S_Adresse">
    <vt:lpwstr/>
  </op:property>
  <op:property fmtid="{D5CDD505-2E9C-101B-9397-08002B2CF9AE}" pid="302" name="DN_S_Ansættelsesdato">
    <vt:lpwstr/>
  </op:property>
  <op:property fmtid="{D5CDD505-2E9C-101B-9397-08002B2CF9AE}" pid="303" name="DN_S_Anciennitetsdato">
    <vt:lpwstr/>
  </op:property>
  <op:property fmtid="{D5CDD505-2E9C-101B-9397-08002B2CF9AE}" pid="304" name="DN_S_Fratrædelsesdato">
    <vt:lpwstr/>
  </op:property>
  <op:property fmtid="{D5CDD505-2E9C-101B-9397-08002B2CF9AE}" pid="305" name="DN_S_Løn">
    <vt:lpwstr/>
  </op:property>
  <op:property fmtid="{D5CDD505-2E9C-101B-9397-08002B2CF9AE}" pid="306" name="DN_S_Løntillæg">
    <vt:lpwstr/>
  </op:property>
  <op:property fmtid="{D5CDD505-2E9C-101B-9397-08002B2CF9AE}" pid="307" name="DN_S_Ugentlig arbejdstid">
    <vt:lpwstr/>
  </op:property>
  <op:property fmtid="{D5CDD505-2E9C-101B-9397-08002B2CF9AE}" pid="308" name="DN_S_FastTidsbegrænset">
    <vt:lpwstr/>
  </op:property>
  <op:property fmtid="{D5CDD505-2E9C-101B-9397-08002B2CF9AE}" pid="309" name="DN_S_Overenskomst">
    <vt:lpwstr/>
  </op:property>
  <op:property fmtid="{D5CDD505-2E9C-101B-9397-08002B2CF9AE}" pid="310" name="DN_S_Løntrin efter overenskomst">
    <vt:lpwstr/>
  </op:property>
  <op:property fmtid="{D5CDD505-2E9C-101B-9397-08002B2CF9AE}" pid="311" name="DN_S_Ansvarlig byggeøknomi">
    <vt:lpwstr/>
  </op:property>
  <op:property fmtid="{D5CDD505-2E9C-101B-9397-08002B2CF9AE}" pid="312" name="DN_S_Ansvarlig team jura">
    <vt:lpwstr/>
  </op:property>
  <op:property fmtid="{D5CDD505-2E9C-101B-9397-08002B2CF9AE}" pid="313" name="DN_S_Tilbudspris_på_råderetten">
    <vt:lpwstr/>
  </op:property>
  <op:property fmtid="{D5CDD505-2E9C-101B-9397-08002B2CF9AE}" pid="314" name="DN_S_Pris_inkl_moms_og_omkostninger">
    <vt:lpwstr/>
  </op:property>
  <op:property fmtid="{D5CDD505-2E9C-101B-9397-08002B2CF9AE}" pid="315" name="Author">
    <vt:lpwstr>Sabina Helene Kristiansen (SKR)</vt:lpwstr>
  </op:property>
  <op:property fmtid="{D5CDD505-2E9C-101B-9397-08002B2CF9AE}" pid="316" name="Title">
    <vt:lpwstr>Fuldmagt</vt:lpwstr>
  </op:property>
</op:Properties>
</file>